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AAC" w:rsidRDefault="00F74CF2" w:rsidP="00FF4E5D">
      <w:pPr>
        <w:jc w:val="center"/>
        <w:rPr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6120130" cy="8415179"/>
            <wp:effectExtent l="19050" t="0" r="0" b="0"/>
            <wp:docPr id="1" name="Рисунок 1" descr="C:\Users\споап\Desktop\отчет по самообследованию за 18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ап\Desktop\отчет по самообследованию за 18г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AAC" w:rsidRDefault="00F01AAC" w:rsidP="00FF4E5D">
      <w:pPr>
        <w:jc w:val="center"/>
        <w:rPr>
          <w:sz w:val="24"/>
          <w:szCs w:val="24"/>
        </w:rPr>
      </w:pPr>
    </w:p>
    <w:p w:rsidR="001B5642" w:rsidRDefault="001B5642" w:rsidP="001E3697">
      <w:pPr>
        <w:widowControl/>
        <w:suppressAutoHyphens w:val="0"/>
        <w:spacing w:after="200" w:line="276" w:lineRule="auto"/>
        <w:jc w:val="center"/>
        <w:rPr>
          <w:rFonts w:eastAsia="Calibri"/>
          <w:b/>
          <w:bCs/>
          <w:kern w:val="0"/>
          <w:sz w:val="28"/>
          <w:szCs w:val="28"/>
          <w:lang w:eastAsia="en-US" w:bidi="ar-SA"/>
        </w:rPr>
      </w:pPr>
    </w:p>
    <w:p w:rsidR="001B5642" w:rsidRDefault="001B5642" w:rsidP="001E3697">
      <w:pPr>
        <w:widowControl/>
        <w:suppressAutoHyphens w:val="0"/>
        <w:spacing w:after="200" w:line="276" w:lineRule="auto"/>
        <w:jc w:val="center"/>
        <w:rPr>
          <w:rFonts w:eastAsia="Calibri"/>
          <w:b/>
          <w:bCs/>
          <w:kern w:val="0"/>
          <w:sz w:val="28"/>
          <w:szCs w:val="28"/>
          <w:lang w:eastAsia="en-US" w:bidi="ar-SA"/>
        </w:rPr>
      </w:pPr>
    </w:p>
    <w:p w:rsidR="001B5642" w:rsidRDefault="001B5642" w:rsidP="001E3697">
      <w:pPr>
        <w:widowControl/>
        <w:suppressAutoHyphens w:val="0"/>
        <w:spacing w:after="200" w:line="276" w:lineRule="auto"/>
        <w:jc w:val="center"/>
        <w:rPr>
          <w:rFonts w:eastAsia="Calibri"/>
          <w:b/>
          <w:bCs/>
          <w:kern w:val="0"/>
          <w:sz w:val="28"/>
          <w:szCs w:val="28"/>
          <w:lang w:eastAsia="en-US" w:bidi="ar-SA"/>
        </w:rPr>
      </w:pPr>
    </w:p>
    <w:p w:rsidR="001B5642" w:rsidRDefault="001B5642" w:rsidP="001E3697">
      <w:pPr>
        <w:widowControl/>
        <w:suppressAutoHyphens w:val="0"/>
        <w:spacing w:after="200" w:line="276" w:lineRule="auto"/>
        <w:jc w:val="center"/>
        <w:rPr>
          <w:rFonts w:eastAsia="Calibri"/>
          <w:b/>
          <w:bCs/>
          <w:kern w:val="0"/>
          <w:sz w:val="28"/>
          <w:szCs w:val="28"/>
          <w:lang w:eastAsia="en-US" w:bidi="ar-SA"/>
        </w:rPr>
      </w:pPr>
    </w:p>
    <w:p w:rsidR="001E3697" w:rsidRPr="001E3697" w:rsidRDefault="001B5642" w:rsidP="001B5642">
      <w:pPr>
        <w:widowControl/>
        <w:suppressAutoHyphens w:val="0"/>
        <w:spacing w:after="200" w:line="276" w:lineRule="auto"/>
        <w:rPr>
          <w:rFonts w:eastAsia="Calibri"/>
          <w:b/>
          <w:bCs/>
          <w:kern w:val="0"/>
          <w:sz w:val="28"/>
          <w:szCs w:val="28"/>
          <w:lang w:eastAsia="en-US" w:bidi="ar-SA"/>
        </w:rPr>
      </w:pPr>
      <w:r>
        <w:rPr>
          <w:rFonts w:eastAsia="Calibri"/>
          <w:b/>
          <w:bCs/>
          <w:kern w:val="0"/>
          <w:sz w:val="28"/>
          <w:szCs w:val="28"/>
          <w:lang w:eastAsia="en-US" w:bidi="ar-SA"/>
        </w:rPr>
        <w:t xml:space="preserve">                                                  </w:t>
      </w:r>
      <w:r w:rsidR="001E3697" w:rsidRPr="001E3697">
        <w:rPr>
          <w:rFonts w:eastAsia="Calibri"/>
          <w:b/>
          <w:bCs/>
          <w:kern w:val="0"/>
          <w:sz w:val="28"/>
          <w:szCs w:val="28"/>
          <w:lang w:eastAsia="en-US" w:bidi="ar-SA"/>
        </w:rPr>
        <w:t>Аналитическая часть</w:t>
      </w:r>
    </w:p>
    <w:p w:rsidR="001E3697" w:rsidRPr="001E3697" w:rsidRDefault="001E3697" w:rsidP="001E3697">
      <w:pPr>
        <w:widowControl/>
        <w:suppressAutoHyphens w:val="0"/>
        <w:spacing w:after="200" w:line="276" w:lineRule="auto"/>
        <w:jc w:val="center"/>
        <w:rPr>
          <w:rFonts w:eastAsia="Calibri"/>
          <w:b/>
          <w:bCs/>
          <w:kern w:val="0"/>
          <w:sz w:val="28"/>
          <w:szCs w:val="28"/>
          <w:lang w:eastAsia="en-US" w:bidi="ar-SA"/>
        </w:rPr>
      </w:pPr>
      <w:r w:rsidRPr="001E3697">
        <w:rPr>
          <w:rFonts w:eastAsia="Calibri"/>
          <w:b/>
          <w:bCs/>
          <w:kern w:val="0"/>
          <w:sz w:val="28"/>
          <w:szCs w:val="28"/>
          <w:lang w:val="en-US" w:eastAsia="en-US" w:bidi="ar-SA"/>
        </w:rPr>
        <w:t>I</w:t>
      </w:r>
      <w:r w:rsidR="00686DE1">
        <w:rPr>
          <w:rFonts w:eastAsia="Calibri"/>
          <w:b/>
          <w:bCs/>
          <w:kern w:val="0"/>
          <w:sz w:val="28"/>
          <w:szCs w:val="28"/>
          <w:lang w:eastAsia="en-US" w:bidi="ar-SA"/>
        </w:rPr>
        <w:t>.</w:t>
      </w:r>
      <w:r w:rsidRPr="001E3697">
        <w:rPr>
          <w:rFonts w:eastAsia="Calibri"/>
          <w:b/>
          <w:bCs/>
          <w:kern w:val="0"/>
          <w:sz w:val="28"/>
          <w:szCs w:val="28"/>
          <w:lang w:eastAsia="en-US" w:bidi="ar-SA"/>
        </w:rPr>
        <w:t>Общие сведения об образовательной организации</w:t>
      </w:r>
    </w:p>
    <w:tbl>
      <w:tblPr>
        <w:tblStyle w:val="a6"/>
        <w:tblW w:w="0" w:type="auto"/>
        <w:tblLook w:val="04A0"/>
      </w:tblPr>
      <w:tblGrid>
        <w:gridCol w:w="4219"/>
        <w:gridCol w:w="5635"/>
      </w:tblGrid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Наименование образовательной организации</w:t>
            </w:r>
          </w:p>
        </w:tc>
        <w:tc>
          <w:tcPr>
            <w:tcW w:w="5635" w:type="dxa"/>
            <w:vAlign w:val="center"/>
          </w:tcPr>
          <w:p w:rsidR="001E3697" w:rsidRPr="001E3697" w:rsidRDefault="00A73018" w:rsidP="001E3697">
            <w:pPr>
              <w:widowControl/>
              <w:suppressAutoHyphens w:val="0"/>
              <w:spacing w:line="240" w:lineRule="auto"/>
              <w:contextualSpacing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Муниципальное казен</w:t>
            </w:r>
            <w:r w:rsidR="001E3697" w:rsidRPr="001E3697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ное дошкол</w:t>
            </w:r>
            <w:r w:rsidR="001E3697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ьное образовательное у</w:t>
            </w:r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чреждение </w:t>
            </w:r>
            <w:proofErr w:type="spellStart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Идеальский</w:t>
            </w:r>
            <w:proofErr w:type="spellEnd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детский сад          (МКДОУ  </w:t>
            </w:r>
            <w:proofErr w:type="spellStart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Идеальский</w:t>
            </w:r>
            <w:proofErr w:type="spellEnd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д</w:t>
            </w:r>
            <w:proofErr w:type="spellEnd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/с</w:t>
            </w:r>
            <w:r w:rsidR="001A68EC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)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Руководитель</w:t>
            </w:r>
          </w:p>
        </w:tc>
        <w:tc>
          <w:tcPr>
            <w:tcW w:w="5635" w:type="dxa"/>
            <w:vAlign w:val="center"/>
          </w:tcPr>
          <w:p w:rsidR="001E3697" w:rsidRPr="001E3697" w:rsidRDefault="00A73018" w:rsidP="001E3697">
            <w:pPr>
              <w:widowControl/>
              <w:suppressAutoHyphens w:val="0"/>
              <w:spacing w:line="240" w:lineRule="auto"/>
              <w:contextualSpacing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proofErr w:type="spellStart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Гармаева</w:t>
            </w:r>
            <w:proofErr w:type="spellEnd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Лилия Германовна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Адрес организации</w:t>
            </w:r>
          </w:p>
        </w:tc>
        <w:tc>
          <w:tcPr>
            <w:tcW w:w="5635" w:type="dxa"/>
            <w:vAlign w:val="center"/>
          </w:tcPr>
          <w:p w:rsidR="001E3697" w:rsidRPr="001E3697" w:rsidRDefault="00A73018" w:rsidP="001E3697">
            <w:pPr>
              <w:widowControl/>
              <w:suppressAutoHyphens w:val="0"/>
              <w:spacing w:after="120" w:line="240" w:lineRule="auto"/>
              <w:ind w:right="24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669475.Россия, Иркутская область, </w:t>
            </w:r>
            <w:proofErr w:type="spellStart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Аларский</w:t>
            </w:r>
            <w:proofErr w:type="spellEnd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район, с</w:t>
            </w:r>
            <w:proofErr w:type="gramStart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.И</w:t>
            </w:r>
            <w:proofErr w:type="gramEnd"/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деал, ул.Коммунаров, 19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Телефон, факс</w:t>
            </w:r>
          </w:p>
        </w:tc>
        <w:tc>
          <w:tcPr>
            <w:tcW w:w="5635" w:type="dxa"/>
            <w:vAlign w:val="center"/>
          </w:tcPr>
          <w:p w:rsidR="001E3697" w:rsidRPr="001E3697" w:rsidRDefault="007369E0" w:rsidP="001E3697">
            <w:pPr>
              <w:widowControl/>
              <w:suppressAutoHyphens w:val="0"/>
              <w:spacing w:line="240" w:lineRule="auto"/>
              <w:contextualSpacing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8 </w:t>
            </w:r>
            <w:r w:rsid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9041141798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Адрес электронной почты</w:t>
            </w:r>
          </w:p>
        </w:tc>
        <w:tc>
          <w:tcPr>
            <w:tcW w:w="5635" w:type="dxa"/>
            <w:vAlign w:val="center"/>
          </w:tcPr>
          <w:p w:rsidR="001E3697" w:rsidRPr="00A73018" w:rsidRDefault="007369E0" w:rsidP="001E3697">
            <w:pPr>
              <w:widowControl/>
              <w:suppressAutoHyphens w:val="0"/>
              <w:spacing w:line="240" w:lineRule="auto"/>
              <w:contextualSpacing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kern w:val="0"/>
                <w:sz w:val="28"/>
                <w:szCs w:val="28"/>
                <w:lang w:val="en-US" w:eastAsia="en-US" w:bidi="ar-SA"/>
              </w:rPr>
              <w:t xml:space="preserve"> </w:t>
            </w:r>
            <w:r w:rsidR="00A73018">
              <w:rPr>
                <w:rFonts w:eastAsia="Times New Roman"/>
                <w:kern w:val="0"/>
                <w:sz w:val="28"/>
                <w:szCs w:val="28"/>
                <w:lang w:val="en-US" w:eastAsia="ar-SA" w:bidi="ar-SA"/>
              </w:rPr>
              <w:t>idealskiysad@mail.ru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Учредитель</w:t>
            </w:r>
          </w:p>
        </w:tc>
        <w:tc>
          <w:tcPr>
            <w:tcW w:w="5635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contextualSpacing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Муниципальное </w:t>
            </w:r>
            <w:r w:rsid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образование «</w:t>
            </w:r>
            <w:proofErr w:type="spellStart"/>
            <w:r w:rsidR="00A73018" w:rsidRP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Аларский</w:t>
            </w:r>
            <w:proofErr w:type="spellEnd"/>
            <w:r w:rsidR="00A73018" w:rsidRP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ра</w:t>
            </w:r>
            <w:r w:rsid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й</w:t>
            </w:r>
            <w:r w:rsidR="00A73018" w:rsidRP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он</w:t>
            </w:r>
            <w:r w:rsid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», комитет по образованию</w:t>
            </w:r>
            <w:r w:rsidRPr="001E3697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Администрации </w:t>
            </w:r>
            <w:proofErr w:type="spellStart"/>
            <w:r w:rsid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Аларского</w:t>
            </w:r>
            <w:proofErr w:type="spellEnd"/>
            <w:r w:rsidR="00A73018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района Иркут</w:t>
            </w:r>
            <w:r w:rsidRPr="001E3697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ской области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Дата создания</w:t>
            </w:r>
          </w:p>
        </w:tc>
        <w:tc>
          <w:tcPr>
            <w:tcW w:w="5635" w:type="dxa"/>
            <w:vAlign w:val="center"/>
          </w:tcPr>
          <w:p w:rsidR="001E3697" w:rsidRPr="00A73018" w:rsidRDefault="00A73018" w:rsidP="001E3697">
            <w:pPr>
              <w:widowControl/>
              <w:suppressAutoHyphens w:val="0"/>
              <w:spacing w:line="240" w:lineRule="auto"/>
              <w:contextualSpacing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Сентябрь 1985г</w:t>
            </w:r>
          </w:p>
        </w:tc>
      </w:tr>
      <w:tr w:rsidR="001E3697" w:rsidRPr="001E3697" w:rsidTr="001A68EC">
        <w:tc>
          <w:tcPr>
            <w:tcW w:w="4219" w:type="dxa"/>
            <w:vAlign w:val="center"/>
          </w:tcPr>
          <w:p w:rsidR="001E3697" w:rsidRPr="001E3697" w:rsidRDefault="001E3697" w:rsidP="001E3697">
            <w:pPr>
              <w:widowControl/>
              <w:suppressAutoHyphens w:val="0"/>
              <w:spacing w:line="240" w:lineRule="auto"/>
              <w:ind w:left="120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E3697">
              <w:rPr>
                <w:rFonts w:eastAsia="Arial"/>
                <w:kern w:val="0"/>
                <w:sz w:val="28"/>
                <w:szCs w:val="28"/>
                <w:lang w:eastAsia="en-US" w:bidi="ar-SA"/>
              </w:rPr>
              <w:t>Лицензия</w:t>
            </w:r>
          </w:p>
        </w:tc>
        <w:tc>
          <w:tcPr>
            <w:tcW w:w="5635" w:type="dxa"/>
            <w:vAlign w:val="center"/>
          </w:tcPr>
          <w:p w:rsidR="001E3697" w:rsidRPr="001E3697" w:rsidRDefault="001C551D" w:rsidP="001A68EC">
            <w:pPr>
              <w:autoSpaceDE w:val="0"/>
              <w:spacing w:line="240" w:lineRule="auto"/>
              <w:jc w:val="both"/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</w:pPr>
            <w:r w:rsidRPr="001C551D">
              <w:rPr>
                <w:rFonts w:eastAsia="Times New Roman"/>
                <w:sz w:val="28"/>
                <w:szCs w:val="28"/>
                <w:lang w:eastAsia="ru-RU"/>
              </w:rPr>
              <w:t>Серии 38Л01  № 0001854, регистрационный № 6934 от 29 апреля 2014г., выдана Службой по контролю и надзору в сфере образования Иркутской области</w:t>
            </w:r>
            <w:proofErr w:type="gramStart"/>
            <w:r w:rsidRPr="001C551D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="007369E0" w:rsidRPr="007369E0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 xml:space="preserve"> </w:t>
            </w:r>
            <w:proofErr w:type="gramStart"/>
            <w:r w:rsidR="007369E0" w:rsidRPr="007369E0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с</w:t>
            </w:r>
            <w:proofErr w:type="gramEnd"/>
            <w:r w:rsidR="007369E0" w:rsidRPr="007369E0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 xml:space="preserve">рок действия – </w:t>
            </w:r>
            <w:r w:rsidR="001A68EC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 xml:space="preserve"> </w:t>
            </w:r>
            <w:r w:rsidR="001E3697" w:rsidRPr="001E3697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 xml:space="preserve"> «бессрочно»</w:t>
            </w:r>
            <w:r w:rsidR="001A68EC">
              <w:rPr>
                <w:rFonts w:eastAsiaTheme="minorHAnsi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</w:tr>
    </w:tbl>
    <w:p w:rsidR="00C36FE5" w:rsidRDefault="00C36FE5" w:rsidP="00F01AAC">
      <w:pPr>
        <w:widowControl/>
        <w:suppressAutoHyphens w:val="0"/>
        <w:spacing w:after="200" w:line="276" w:lineRule="auto"/>
      </w:pPr>
    </w:p>
    <w:p w:rsidR="00FE22BE" w:rsidRPr="00FE22BE" w:rsidRDefault="00F61820" w:rsidP="00512504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color w:val="000000"/>
          <w:kern w:val="0"/>
          <w:sz w:val="28"/>
          <w:szCs w:val="28"/>
          <w:lang w:eastAsia="ar-SA" w:bidi="ar-SA"/>
        </w:rPr>
        <w:t xml:space="preserve">  </w:t>
      </w:r>
      <w:r w:rsidRPr="001E3697">
        <w:rPr>
          <w:rFonts w:eastAsiaTheme="minorHAnsi"/>
          <w:kern w:val="0"/>
          <w:sz w:val="28"/>
          <w:szCs w:val="28"/>
          <w:lang w:eastAsia="en-US" w:bidi="ar-SA"/>
        </w:rPr>
        <w:t xml:space="preserve">Муниципальное </w:t>
      </w:r>
      <w:r w:rsidR="009841A7">
        <w:rPr>
          <w:rFonts w:eastAsiaTheme="minorHAnsi"/>
          <w:kern w:val="0"/>
          <w:sz w:val="28"/>
          <w:szCs w:val="28"/>
          <w:lang w:eastAsia="en-US" w:bidi="ar-SA"/>
        </w:rPr>
        <w:t xml:space="preserve">казенное </w:t>
      </w:r>
      <w:r w:rsidRPr="001E3697">
        <w:rPr>
          <w:rFonts w:eastAsiaTheme="minorHAnsi"/>
          <w:kern w:val="0"/>
          <w:sz w:val="28"/>
          <w:szCs w:val="28"/>
          <w:lang w:eastAsia="en-US" w:bidi="ar-SA"/>
        </w:rPr>
        <w:t>дошкол</w:t>
      </w:r>
      <w:r>
        <w:rPr>
          <w:rFonts w:eastAsiaTheme="minorHAnsi"/>
          <w:kern w:val="0"/>
          <w:sz w:val="28"/>
          <w:szCs w:val="28"/>
          <w:lang w:eastAsia="en-US" w:bidi="ar-SA"/>
        </w:rPr>
        <w:t xml:space="preserve">ьное образовательное учреждение </w:t>
      </w:r>
      <w:proofErr w:type="spellStart"/>
      <w:r w:rsidR="009841A7">
        <w:rPr>
          <w:rFonts w:eastAsiaTheme="minorHAnsi"/>
          <w:kern w:val="0"/>
          <w:sz w:val="28"/>
          <w:szCs w:val="28"/>
          <w:lang w:eastAsia="en-US" w:bidi="ar-SA"/>
        </w:rPr>
        <w:t>Идеальский</w:t>
      </w:r>
      <w:proofErr w:type="spellEnd"/>
      <w:r w:rsidR="009841A7">
        <w:rPr>
          <w:rFonts w:eastAsiaTheme="minorHAnsi"/>
          <w:kern w:val="0"/>
          <w:sz w:val="28"/>
          <w:szCs w:val="28"/>
          <w:lang w:eastAsia="en-US" w:bidi="ar-SA"/>
        </w:rPr>
        <w:t xml:space="preserve"> детский сад </w:t>
      </w:r>
      <w:r w:rsidR="00512504">
        <w:rPr>
          <w:rFonts w:eastAsiaTheme="minorHAnsi"/>
          <w:kern w:val="0"/>
          <w:sz w:val="28"/>
          <w:szCs w:val="28"/>
          <w:lang w:eastAsia="en-US" w:bidi="ar-SA"/>
        </w:rPr>
        <w:t xml:space="preserve"> </w:t>
      </w:r>
      <w:r w:rsidR="009841A7">
        <w:rPr>
          <w:rFonts w:eastAsia="Times New Roman"/>
          <w:color w:val="000000"/>
          <w:kern w:val="0"/>
          <w:sz w:val="28"/>
          <w:szCs w:val="28"/>
          <w:lang w:eastAsia="ar-SA" w:bidi="ar-SA"/>
        </w:rPr>
        <w:t xml:space="preserve">- отдельно стоящее одноэтажное деревянное </w:t>
      </w:r>
      <w:r w:rsidRPr="00F61820">
        <w:rPr>
          <w:rFonts w:eastAsia="Times New Roman"/>
          <w:color w:val="000000"/>
          <w:kern w:val="0"/>
          <w:sz w:val="28"/>
          <w:szCs w:val="28"/>
          <w:lang w:eastAsia="ar-SA" w:bidi="ar-SA"/>
        </w:rPr>
        <w:t xml:space="preserve"> здание. Территория ДОУ озеленена, оснащена прогулочными верандами в количестве </w:t>
      </w:r>
      <w:r w:rsidR="00512504">
        <w:rPr>
          <w:rFonts w:eastAsia="Times New Roman"/>
          <w:color w:val="000000"/>
          <w:kern w:val="0"/>
          <w:sz w:val="28"/>
          <w:szCs w:val="28"/>
          <w:lang w:eastAsia="ar-SA" w:bidi="ar-SA"/>
        </w:rPr>
        <w:t xml:space="preserve"> </w:t>
      </w:r>
      <w:r w:rsidR="009841A7">
        <w:rPr>
          <w:rFonts w:eastAsia="Times New Roman"/>
          <w:color w:val="000000"/>
          <w:kern w:val="0"/>
          <w:sz w:val="28"/>
          <w:szCs w:val="28"/>
          <w:lang w:eastAsia="ar-SA" w:bidi="ar-SA"/>
        </w:rPr>
        <w:t>2-х</w:t>
      </w:r>
      <w:r w:rsidRPr="00F61820">
        <w:rPr>
          <w:rFonts w:eastAsia="Times New Roman"/>
          <w:color w:val="000000"/>
          <w:kern w:val="0"/>
          <w:sz w:val="28"/>
          <w:szCs w:val="28"/>
          <w:lang w:eastAsia="ar-SA" w:bidi="ar-SA"/>
        </w:rPr>
        <w:t xml:space="preserve"> единиц, имеется спортивная площадка, цветники.</w:t>
      </w:r>
    </w:p>
    <w:p w:rsidR="00FE22BE" w:rsidRPr="00FE22BE" w:rsidRDefault="001822F1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512504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Цель деятельности д</w:t>
      </w:r>
      <w:r w:rsidR="00FE22BE" w:rsidRPr="00FE22B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етского сада – осуществление образовательной деятельности по реализации образовательных программ дошкольного образования.</w:t>
      </w:r>
    </w:p>
    <w:p w:rsidR="00FE22BE" w:rsidRPr="00FE22BE" w:rsidRDefault="001822F1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512504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Предметом деятельности д</w:t>
      </w:r>
      <w:r w:rsidR="00FE22BE" w:rsidRPr="00FE22B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1822F1" w:rsidRDefault="00156727" w:rsidP="00512504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bCs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bCs/>
          <w:kern w:val="0"/>
          <w:sz w:val="28"/>
          <w:szCs w:val="28"/>
          <w:lang w:eastAsia="ar-SA" w:bidi="ar-SA"/>
        </w:rPr>
        <w:t xml:space="preserve">  </w:t>
      </w:r>
      <w:r w:rsidR="001822F1" w:rsidRPr="001822F1">
        <w:rPr>
          <w:rFonts w:eastAsia="Times New Roman"/>
          <w:bCs/>
          <w:kern w:val="0"/>
          <w:sz w:val="28"/>
          <w:szCs w:val="28"/>
          <w:lang w:eastAsia="ar-SA" w:bidi="ar-SA"/>
        </w:rPr>
        <w:t>Режим  работы</w:t>
      </w:r>
      <w:r w:rsidR="00512504">
        <w:rPr>
          <w:rFonts w:eastAsia="Times New Roman"/>
          <w:bCs/>
          <w:kern w:val="0"/>
          <w:sz w:val="28"/>
          <w:szCs w:val="28"/>
          <w:lang w:eastAsia="ar-SA" w:bidi="ar-SA"/>
        </w:rPr>
        <w:t xml:space="preserve"> д</w:t>
      </w:r>
      <w:r w:rsidR="001822F1">
        <w:rPr>
          <w:rFonts w:eastAsia="Times New Roman"/>
          <w:bCs/>
          <w:kern w:val="0"/>
          <w:sz w:val="28"/>
          <w:szCs w:val="28"/>
          <w:lang w:eastAsia="ar-SA" w:bidi="ar-SA"/>
        </w:rPr>
        <w:t>етского сада</w:t>
      </w:r>
      <w:r w:rsidR="001822F1" w:rsidRPr="001822F1">
        <w:rPr>
          <w:rFonts w:eastAsia="Times New Roman"/>
          <w:bCs/>
          <w:kern w:val="0"/>
          <w:sz w:val="28"/>
          <w:szCs w:val="28"/>
          <w:lang w:eastAsia="ar-SA" w:bidi="ar-SA"/>
        </w:rPr>
        <w:t>:</w:t>
      </w:r>
      <w:r w:rsidR="001822F1" w:rsidRPr="001822F1">
        <w:rPr>
          <w:rFonts w:eastAsia="Times New Roman"/>
          <w:b/>
          <w:bCs/>
          <w:kern w:val="0"/>
          <w:sz w:val="28"/>
          <w:szCs w:val="28"/>
          <w:lang w:eastAsia="ar-SA" w:bidi="ar-SA"/>
        </w:rPr>
        <w:t xml:space="preserve">   </w:t>
      </w:r>
      <w:r w:rsidR="001822F1" w:rsidRPr="001822F1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</w:p>
    <w:p w:rsidR="00156727" w:rsidRPr="001822F1" w:rsidRDefault="001822F1" w:rsidP="00512504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FE22B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Рабочая неделя – пятидне</w:t>
      </w: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вная, с понедельника по пятницу,</w:t>
      </w:r>
      <w:r w:rsidR="00156727" w:rsidRPr="00156727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156727" w:rsidRPr="001822F1">
        <w:rPr>
          <w:rFonts w:eastAsia="Times New Roman"/>
          <w:kern w:val="0"/>
          <w:sz w:val="28"/>
          <w:szCs w:val="28"/>
          <w:lang w:eastAsia="ar-SA" w:bidi="ar-SA"/>
        </w:rPr>
        <w:t xml:space="preserve">выходные   дни  – суббота,   воскресенье, праздничные дни. </w:t>
      </w:r>
    </w:p>
    <w:p w:rsidR="00156727" w:rsidRPr="00FE22BE" w:rsidRDefault="00156727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 w:rsidRPr="00FE22B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Длительность пребывания </w:t>
      </w:r>
      <w:r w:rsidR="006F08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детей в группах – 9 </w:t>
      </w:r>
      <w:r w:rsidRPr="00FE22B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часов. Режим работы групп – с 7</w:t>
      </w:r>
      <w:r w:rsidR="006F08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:50 до 16</w:t>
      </w:r>
      <w:r w:rsidRPr="00FE22B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.</w:t>
      </w:r>
      <w:r w:rsidR="006F08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50</w:t>
      </w:r>
    </w:p>
    <w:p w:rsidR="001822F1" w:rsidRDefault="001822F1" w:rsidP="00512504">
      <w:pPr>
        <w:autoSpaceDE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</w:p>
    <w:p w:rsidR="00156727" w:rsidRPr="00AC0276" w:rsidRDefault="00686DE1" w:rsidP="00686DE1">
      <w:pPr>
        <w:pStyle w:val="a5"/>
        <w:widowControl/>
        <w:suppressAutoHyphens w:val="0"/>
        <w:spacing w:line="240" w:lineRule="auto"/>
        <w:ind w:left="1800"/>
        <w:jc w:val="center"/>
        <w:rPr>
          <w:rFonts w:eastAsiaTheme="minorEastAsia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sz w:val="28"/>
          <w:szCs w:val="28"/>
          <w:lang w:val="en-US" w:eastAsia="ru-RU"/>
        </w:rPr>
        <w:t>II</w:t>
      </w:r>
      <w:r w:rsidRPr="00F01AAC">
        <w:rPr>
          <w:rFonts w:eastAsia="Times New Roman" w:cs="Times New Roman"/>
          <w:b/>
          <w:bCs/>
          <w:iCs/>
          <w:sz w:val="28"/>
          <w:szCs w:val="28"/>
          <w:lang w:eastAsia="ru-RU"/>
        </w:rPr>
        <w:t>.</w:t>
      </w:r>
      <w:r w:rsidR="00156727" w:rsidRPr="00156727">
        <w:rPr>
          <w:rFonts w:eastAsia="Times New Roman" w:cs="Times New Roman"/>
          <w:b/>
          <w:bCs/>
          <w:iCs/>
          <w:sz w:val="28"/>
          <w:szCs w:val="28"/>
          <w:lang w:eastAsia="ru-RU"/>
        </w:rPr>
        <w:t>Система управления организацией</w:t>
      </w:r>
    </w:p>
    <w:p w:rsidR="00AC0276" w:rsidRDefault="00AC0276" w:rsidP="00512504">
      <w:pPr>
        <w:widowControl/>
        <w:suppressAutoHyphens w:val="0"/>
        <w:spacing w:line="240" w:lineRule="auto"/>
        <w:jc w:val="center"/>
        <w:rPr>
          <w:rFonts w:eastAsiaTheme="minorEastAsia"/>
          <w:sz w:val="28"/>
          <w:szCs w:val="28"/>
          <w:lang w:eastAsia="ru-RU"/>
        </w:rPr>
      </w:pPr>
    </w:p>
    <w:p w:rsidR="009F0888" w:rsidRDefault="009F0888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color w:val="555555"/>
          <w:kern w:val="0"/>
          <w:sz w:val="28"/>
          <w:szCs w:val="28"/>
          <w:lang w:eastAsia="ru-RU" w:bidi="ar-SA"/>
        </w:rPr>
        <w:lastRenderedPageBreak/>
        <w:t xml:space="preserve">       </w:t>
      </w:r>
      <w:r w:rsidR="00F01AAC">
        <w:rPr>
          <w:rFonts w:eastAsia="Times New Roman"/>
          <w:color w:val="555555"/>
          <w:kern w:val="0"/>
          <w:sz w:val="28"/>
          <w:szCs w:val="28"/>
          <w:lang w:eastAsia="ru-RU" w:bidi="ar-SA"/>
        </w:rPr>
        <w:t xml:space="preserve">  </w:t>
      </w:r>
      <w:r w:rsidR="00AC0276" w:rsidRPr="001658DA">
        <w:rPr>
          <w:rFonts w:eastAsia="Times New Roman"/>
          <w:kern w:val="0"/>
          <w:sz w:val="28"/>
          <w:szCs w:val="28"/>
          <w:lang w:eastAsia="ru-RU" w:bidi="ar-SA"/>
        </w:rPr>
        <w:t>Управление ДОУ осуществляется в соответствии с законодательством Российской Федерации</w:t>
      </w:r>
      <w:r w:rsidR="00054353" w:rsidRPr="007C2210">
        <w:rPr>
          <w:rFonts w:eastAsia="Times New Roman"/>
          <w:kern w:val="0"/>
          <w:sz w:val="28"/>
          <w:szCs w:val="28"/>
          <w:lang w:eastAsia="ar-SA" w:bidi="ar-SA"/>
        </w:rPr>
        <w:t xml:space="preserve"> на основе сочетания принципов единоначалия и коллегиальности, обеспечивающих государственно-общественный характер управления дошкольным образовательным учреждением. 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              </w:t>
      </w:r>
    </w:p>
    <w:p w:rsidR="00054353" w:rsidRPr="007C2210" w:rsidRDefault="009F0888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054353" w:rsidRPr="007C2210">
        <w:rPr>
          <w:rFonts w:eastAsia="Times New Roman"/>
          <w:kern w:val="0"/>
          <w:sz w:val="28"/>
          <w:szCs w:val="28"/>
          <w:lang w:eastAsia="ar-SA" w:bidi="ar-SA"/>
        </w:rPr>
        <w:t>Управление детским садом осуществляют:</w:t>
      </w:r>
    </w:p>
    <w:p w:rsidR="00054353" w:rsidRPr="009F0888" w:rsidRDefault="009F0888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9F0888">
        <w:rPr>
          <w:rFonts w:eastAsia="Times New Roman"/>
          <w:b/>
          <w:i/>
          <w:kern w:val="0"/>
          <w:sz w:val="28"/>
          <w:szCs w:val="28"/>
          <w:lang w:eastAsia="ar-SA" w:bidi="ar-SA"/>
        </w:rPr>
        <w:t>З</w:t>
      </w:r>
      <w:r w:rsidR="00054353" w:rsidRPr="007C2210">
        <w:rPr>
          <w:rFonts w:eastAsia="Times New Roman"/>
          <w:b/>
          <w:i/>
          <w:kern w:val="0"/>
          <w:sz w:val="28"/>
          <w:szCs w:val="28"/>
          <w:lang w:eastAsia="ar-SA" w:bidi="ar-SA"/>
        </w:rPr>
        <w:t>аведующий</w:t>
      </w:r>
      <w:r w:rsidRPr="009F0888">
        <w:rPr>
          <w:rFonts w:eastAsia="Times New Roman"/>
          <w:b/>
          <w:i/>
          <w:kern w:val="0"/>
          <w:sz w:val="28"/>
          <w:szCs w:val="28"/>
          <w:lang w:eastAsia="ar-SA" w:bidi="ar-SA"/>
        </w:rPr>
        <w:t xml:space="preserve"> детским садом:</w:t>
      </w:r>
    </w:p>
    <w:p w:rsidR="00CB709A" w:rsidRPr="007C2210" w:rsidRDefault="00904562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6567D1" w:rsidRPr="00C4701D">
        <w:rPr>
          <w:rFonts w:eastAsia="Times New Roman"/>
          <w:kern w:val="0"/>
          <w:sz w:val="28"/>
          <w:szCs w:val="28"/>
          <w:lang w:eastAsia="ar-SA" w:bidi="ar-SA"/>
        </w:rPr>
        <w:t>О</w:t>
      </w:r>
      <w:r w:rsidR="00C4701D" w:rsidRPr="00C4701D">
        <w:rPr>
          <w:rFonts w:eastAsia="Times New Roman"/>
          <w:kern w:val="0"/>
          <w:sz w:val="28"/>
          <w:szCs w:val="28"/>
          <w:lang w:eastAsia="ar-SA" w:bidi="ar-SA"/>
        </w:rPr>
        <w:t>существляет непосредственное руководство детским садом и несет ответственность за деятельность учреждения.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Контролирует раб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оту и обеспечивает эффективное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взаимодей</w:t>
      </w:r>
      <w:r w:rsidR="008D1372">
        <w:rPr>
          <w:rFonts w:eastAsia="Times New Roman"/>
          <w:kern w:val="0"/>
          <w:sz w:val="28"/>
          <w:szCs w:val="28"/>
          <w:lang w:eastAsia="ar-SA" w:bidi="ar-SA"/>
        </w:rPr>
        <w:t>ствие работников ДОУ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,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 xml:space="preserve">утверждает штатное расписание, 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>отчетные документы организации.</w:t>
      </w:r>
    </w:p>
    <w:p w:rsidR="00054353" w:rsidRPr="009F0888" w:rsidRDefault="009F0888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9F0888">
        <w:rPr>
          <w:rFonts w:eastAsia="Times New Roman"/>
          <w:b/>
          <w:i/>
          <w:kern w:val="0"/>
          <w:sz w:val="28"/>
          <w:szCs w:val="28"/>
          <w:lang w:eastAsia="ar-SA" w:bidi="ar-SA"/>
        </w:rPr>
        <w:t>О</w:t>
      </w:r>
      <w:r w:rsidR="00054353" w:rsidRPr="007C2210">
        <w:rPr>
          <w:rFonts w:eastAsia="Times New Roman"/>
          <w:b/>
          <w:i/>
          <w:kern w:val="0"/>
          <w:sz w:val="28"/>
          <w:szCs w:val="28"/>
          <w:lang w:eastAsia="ar-SA" w:bidi="ar-SA"/>
        </w:rPr>
        <w:t>бщее соб</w:t>
      </w:r>
      <w:r w:rsidRPr="009F0888">
        <w:rPr>
          <w:rFonts w:eastAsia="Times New Roman"/>
          <w:b/>
          <w:i/>
          <w:kern w:val="0"/>
          <w:sz w:val="28"/>
          <w:szCs w:val="28"/>
          <w:lang w:eastAsia="ar-SA" w:bidi="ar-SA"/>
        </w:rPr>
        <w:t>рание  работников детского сада:</w:t>
      </w:r>
    </w:p>
    <w:p w:rsidR="00CB709A" w:rsidRPr="007C2210" w:rsidRDefault="00904562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proofErr w:type="gramStart"/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Осуществляет полномочия трудового коллектива, рассм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атривает и принимает Положения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ДОУ, вносит предложения при р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ассмотрении программы развития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ДОУ, рассматривает и обсуждае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т проект годового плана работы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ДОУ, обсуждает вопросы с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остояния трудовой дисциплины в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 и мероприятия по ее укреплению, рассматривает вопросы охраны и безопасности условий труда работников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, охраны труда воспитанников в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ДОУ, р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ассматривает и принимает Устав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ДОУ, обсуждает дополнения</w:t>
      </w:r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 и изменения, вносимые в</w:t>
      </w:r>
      <w:proofErr w:type="gramEnd"/>
      <w:r w:rsidR="009F0888">
        <w:rPr>
          <w:rFonts w:eastAsia="Times New Roman"/>
          <w:kern w:val="0"/>
          <w:sz w:val="28"/>
          <w:szCs w:val="28"/>
          <w:lang w:eastAsia="ar-SA" w:bidi="ar-SA"/>
        </w:rPr>
        <w:t xml:space="preserve"> Устав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ДОУ.</w:t>
      </w:r>
    </w:p>
    <w:p w:rsidR="00054353" w:rsidRPr="009F0888" w:rsidRDefault="009F0888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9F0888">
        <w:rPr>
          <w:rFonts w:eastAsia="Times New Roman"/>
          <w:b/>
          <w:i/>
          <w:kern w:val="0"/>
          <w:sz w:val="28"/>
          <w:szCs w:val="28"/>
          <w:lang w:eastAsia="ar-SA" w:bidi="ar-SA"/>
        </w:rPr>
        <w:t>П</w:t>
      </w:r>
      <w:r w:rsidR="00054353" w:rsidRPr="007C2210">
        <w:rPr>
          <w:rFonts w:eastAsia="Times New Roman"/>
          <w:b/>
          <w:i/>
          <w:kern w:val="0"/>
          <w:sz w:val="28"/>
          <w:szCs w:val="28"/>
          <w:lang w:eastAsia="ar-SA" w:bidi="ar-SA"/>
        </w:rPr>
        <w:t>едагогический</w:t>
      </w:r>
      <w:r w:rsidRPr="009F0888">
        <w:rPr>
          <w:rFonts w:eastAsia="Times New Roman"/>
          <w:b/>
          <w:i/>
          <w:kern w:val="0"/>
          <w:sz w:val="28"/>
          <w:szCs w:val="28"/>
          <w:lang w:eastAsia="ar-SA" w:bidi="ar-SA"/>
        </w:rPr>
        <w:t xml:space="preserve"> совет:</w:t>
      </w:r>
    </w:p>
    <w:p w:rsidR="00CB709A" w:rsidRPr="007C2210" w:rsidRDefault="00904562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Осуществляет управление педагогической деятельностью, определяет направлени</w:t>
      </w:r>
      <w:r w:rsidR="006567D1">
        <w:rPr>
          <w:rFonts w:eastAsia="Times New Roman"/>
          <w:kern w:val="0"/>
          <w:sz w:val="28"/>
          <w:szCs w:val="28"/>
          <w:lang w:eastAsia="ar-SA" w:bidi="ar-SA"/>
        </w:rPr>
        <w:t xml:space="preserve">я образовательной деятельности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ДОУ, утверждает общеобразовательные программы, рассматривае</w:t>
      </w:r>
      <w:r w:rsidR="006567D1">
        <w:rPr>
          <w:rFonts w:eastAsia="Times New Roman"/>
          <w:kern w:val="0"/>
          <w:sz w:val="28"/>
          <w:szCs w:val="28"/>
          <w:lang w:eastAsia="ar-SA" w:bidi="ar-SA"/>
        </w:rPr>
        <w:t xml:space="preserve">т проект годового плана работы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 и утверждает его, 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</w:t>
      </w:r>
      <w:r w:rsidR="006567D1">
        <w:rPr>
          <w:rFonts w:eastAsia="Times New Roman"/>
          <w:kern w:val="0"/>
          <w:sz w:val="28"/>
          <w:szCs w:val="28"/>
          <w:lang w:eastAsia="ar-SA" w:bidi="ar-SA"/>
        </w:rPr>
        <w:t xml:space="preserve">реди педагогических работников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ДОУ.</w:t>
      </w:r>
    </w:p>
    <w:p w:rsidR="00054353" w:rsidRPr="006567D1" w:rsidRDefault="00CB709A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6567D1">
        <w:rPr>
          <w:rFonts w:eastAsia="Times New Roman"/>
          <w:b/>
          <w:i/>
          <w:kern w:val="0"/>
          <w:sz w:val="28"/>
          <w:szCs w:val="28"/>
          <w:lang w:eastAsia="ar-SA" w:bidi="ar-SA"/>
        </w:rPr>
        <w:t>Родительский комитет</w:t>
      </w:r>
      <w:r w:rsidR="006567D1">
        <w:rPr>
          <w:rFonts w:eastAsia="Times New Roman"/>
          <w:b/>
          <w:i/>
          <w:kern w:val="0"/>
          <w:sz w:val="28"/>
          <w:szCs w:val="28"/>
          <w:lang w:eastAsia="ar-SA" w:bidi="ar-SA"/>
        </w:rPr>
        <w:t>:</w:t>
      </w:r>
    </w:p>
    <w:p w:rsidR="00054353" w:rsidRPr="006567D1" w:rsidRDefault="00904562" w:rsidP="00512504">
      <w:pPr>
        <w:widowControl/>
        <w:tabs>
          <w:tab w:val="left" w:pos="284"/>
          <w:tab w:val="left" w:pos="426"/>
        </w:tabs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6567D1" w:rsidRPr="00CB709A">
        <w:rPr>
          <w:rFonts w:eastAsia="Times New Roman"/>
          <w:kern w:val="0"/>
          <w:sz w:val="28"/>
          <w:szCs w:val="28"/>
          <w:lang w:eastAsia="ar-SA" w:bidi="ar-SA"/>
        </w:rPr>
        <w:t>С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одействует органи</w:t>
      </w:r>
      <w:r w:rsidR="006567D1">
        <w:rPr>
          <w:rFonts w:eastAsia="Times New Roman"/>
          <w:kern w:val="0"/>
          <w:sz w:val="28"/>
          <w:szCs w:val="28"/>
          <w:lang w:eastAsia="ar-SA" w:bidi="ar-SA"/>
        </w:rPr>
        <w:t xml:space="preserve">зации совместных мероприятий в ДОУ, </w:t>
      </w:r>
      <w:r w:rsidR="00CB709A" w:rsidRPr="00CB709A">
        <w:rPr>
          <w:rFonts w:eastAsia="Times New Roman"/>
          <w:kern w:val="0"/>
          <w:sz w:val="28"/>
          <w:szCs w:val="28"/>
          <w:lang w:eastAsia="ar-SA" w:bidi="ar-SA"/>
        </w:rPr>
        <w:t>оказывает посильную помощь в укреплении материально-технической базы, благоустройстве его помещений, детских площадок и территории.</w:t>
      </w:r>
    </w:p>
    <w:p w:rsidR="00CB709A" w:rsidRPr="00CB709A" w:rsidRDefault="00CB709A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CB709A"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Pr="00CB709A">
        <w:rPr>
          <w:rFonts w:eastAsia="Times New Roman"/>
          <w:kern w:val="0"/>
          <w:sz w:val="28"/>
          <w:szCs w:val="28"/>
          <w:lang w:eastAsia="ru-RU" w:bidi="ar-SA"/>
        </w:rPr>
        <w:t xml:space="preserve">Таким образом, в ДОУ реализуется возможность участия в управлении детским садом всех участников образовательного процесса. Заведующий детским садом занимает место координатора стратегических направлений. </w:t>
      </w:r>
    </w:p>
    <w:p w:rsidR="00CB709A" w:rsidRPr="00CB709A" w:rsidRDefault="008A3B9D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</w:t>
      </w:r>
      <w:r w:rsidR="00CB709A" w:rsidRPr="00CB709A">
        <w:rPr>
          <w:rFonts w:eastAsia="Times New Roman"/>
          <w:b/>
          <w:bCs/>
          <w:kern w:val="0"/>
          <w:sz w:val="28"/>
          <w:szCs w:val="28"/>
          <w:lang w:eastAsia="ru-RU" w:bidi="ar-SA"/>
        </w:rPr>
        <w:t>Вывод:</w:t>
      </w:r>
      <w:r w:rsidR="006567D1">
        <w:rPr>
          <w:rFonts w:eastAsia="Times New Roman"/>
          <w:kern w:val="0"/>
          <w:sz w:val="28"/>
          <w:szCs w:val="28"/>
          <w:lang w:eastAsia="ru-RU" w:bidi="ar-SA"/>
        </w:rPr>
        <w:t xml:space="preserve"> В </w:t>
      </w:r>
      <w:r w:rsidR="00CB709A" w:rsidRPr="00CB709A">
        <w:rPr>
          <w:rFonts w:eastAsia="Times New Roman"/>
          <w:kern w:val="0"/>
          <w:sz w:val="28"/>
          <w:szCs w:val="28"/>
          <w:lang w:eastAsia="ru-RU" w:bidi="ar-SA"/>
        </w:rPr>
        <w:t>ДОУ создана структура управления в соответствии с целями и содержанием работы учреждения.</w:t>
      </w:r>
    </w:p>
    <w:p w:rsidR="00054353" w:rsidRDefault="00054353" w:rsidP="00512504">
      <w:pPr>
        <w:widowControl/>
        <w:suppressAutoHyphens w:val="0"/>
        <w:spacing w:line="240" w:lineRule="auto"/>
        <w:jc w:val="both"/>
        <w:rPr>
          <w:rFonts w:eastAsiaTheme="minorEastAsia"/>
          <w:sz w:val="28"/>
          <w:szCs w:val="28"/>
          <w:lang w:eastAsia="ru-RU"/>
        </w:rPr>
      </w:pPr>
    </w:p>
    <w:p w:rsidR="006567D1" w:rsidRPr="005C3A1C" w:rsidRDefault="00686DE1" w:rsidP="00686DE1">
      <w:pPr>
        <w:pStyle w:val="a5"/>
        <w:widowControl/>
        <w:suppressAutoHyphens w:val="0"/>
        <w:spacing w:line="240" w:lineRule="auto"/>
        <w:ind w:left="1800"/>
        <w:jc w:val="center"/>
        <w:rPr>
          <w:rFonts w:eastAsia="Arial"/>
          <w:b/>
          <w:bCs/>
          <w:kern w:val="0"/>
          <w:sz w:val="28"/>
          <w:szCs w:val="28"/>
          <w:lang w:eastAsia="ru-RU" w:bidi="ar-SA"/>
        </w:rPr>
      </w:pPr>
      <w:r>
        <w:rPr>
          <w:rFonts w:eastAsia="Arial"/>
          <w:b/>
          <w:bCs/>
          <w:kern w:val="0"/>
          <w:sz w:val="28"/>
          <w:szCs w:val="28"/>
          <w:lang w:val="en-US" w:eastAsia="ru-RU" w:bidi="ar-SA"/>
        </w:rPr>
        <w:t>III</w:t>
      </w:r>
      <w:r w:rsidRPr="00F01AAC">
        <w:rPr>
          <w:rFonts w:eastAsia="Arial"/>
          <w:b/>
          <w:bCs/>
          <w:kern w:val="0"/>
          <w:sz w:val="28"/>
          <w:szCs w:val="28"/>
          <w:lang w:eastAsia="ru-RU" w:bidi="ar-SA"/>
        </w:rPr>
        <w:t>.</w:t>
      </w:r>
      <w:r w:rsidR="006567D1" w:rsidRPr="005C3A1C">
        <w:rPr>
          <w:rFonts w:eastAsia="Arial"/>
          <w:b/>
          <w:bCs/>
          <w:kern w:val="0"/>
          <w:sz w:val="28"/>
          <w:szCs w:val="28"/>
          <w:lang w:eastAsia="ru-RU" w:bidi="ar-SA"/>
        </w:rPr>
        <w:t>Оценка образовательной деятельности</w:t>
      </w:r>
    </w:p>
    <w:p w:rsidR="005C3A1C" w:rsidRPr="005C3A1C" w:rsidRDefault="005C3A1C" w:rsidP="00512504">
      <w:pPr>
        <w:pStyle w:val="a5"/>
        <w:widowControl/>
        <w:suppressAutoHyphens w:val="0"/>
        <w:spacing w:line="240" w:lineRule="auto"/>
        <w:ind w:left="1800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</w:p>
    <w:p w:rsidR="005C3A1C" w:rsidRPr="005C3A1C" w:rsidRDefault="005C3A1C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904562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Образовательная деятельность в д</w:t>
      </w:r>
      <w:r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етском саду организована в соответствии с</w:t>
      </w:r>
      <w:r w:rsidRPr="005C3A1C">
        <w:rPr>
          <w:rFonts w:eastAsia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  <w:hyperlink r:id="rId9" w:anchor="/document/99/902389617/" w:history="1">
        <w:r w:rsidRPr="005C3A1C">
          <w:rPr>
            <w:rFonts w:eastAsia="Times New Roman"/>
            <w:kern w:val="0"/>
            <w:sz w:val="28"/>
            <w:szCs w:val="28"/>
            <w:lang w:eastAsia="ru-RU" w:bidi="ar-SA"/>
          </w:rPr>
          <w:t>Федеральным законом от 29.12.2012 № 273-ФЗ</w:t>
        </w:r>
      </w:hyperlink>
      <w:r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«Об образовании в Российской Федерации»,</w:t>
      </w:r>
      <w:r w:rsidRPr="005C3A1C">
        <w:rPr>
          <w:rFonts w:eastAsia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  <w:hyperlink r:id="rId10" w:anchor="/document/99/499057887/" w:history="1">
        <w:r w:rsidRPr="005C3A1C">
          <w:rPr>
            <w:rFonts w:eastAsia="Times New Roman"/>
            <w:kern w:val="0"/>
            <w:sz w:val="28"/>
            <w:szCs w:val="28"/>
            <w:lang w:eastAsia="ru-RU" w:bidi="ar-SA"/>
          </w:rPr>
          <w:t>ФГОС дошкольного образования</w:t>
        </w:r>
      </w:hyperlink>
      <w:r w:rsidRPr="005C3A1C">
        <w:rPr>
          <w:rFonts w:eastAsia="Times New Roman"/>
          <w:kern w:val="0"/>
          <w:sz w:val="28"/>
          <w:szCs w:val="28"/>
          <w:lang w:eastAsia="ru-RU" w:bidi="ar-SA"/>
        </w:rPr>
        <w:t xml:space="preserve">, </w:t>
      </w:r>
      <w:hyperlink r:id="rId11" w:anchor="/document/99/499023522/" w:history="1">
        <w:proofErr w:type="spellStart"/>
        <w:r w:rsidRPr="005C3A1C">
          <w:rPr>
            <w:rFonts w:eastAsia="Times New Roman"/>
            <w:kern w:val="0"/>
            <w:sz w:val="28"/>
            <w:szCs w:val="28"/>
            <w:lang w:eastAsia="ru-RU" w:bidi="ar-SA"/>
          </w:rPr>
          <w:t>СанПиН</w:t>
        </w:r>
        <w:proofErr w:type="spellEnd"/>
        <w:r w:rsidRPr="005C3A1C">
          <w:rPr>
            <w:rFonts w:eastAsia="Times New Roman"/>
            <w:kern w:val="0"/>
            <w:sz w:val="28"/>
            <w:szCs w:val="28"/>
            <w:lang w:eastAsia="ru-RU" w:bidi="ar-SA"/>
          </w:rPr>
          <w:t xml:space="preserve"> 2.4.1.3049-13</w:t>
        </w:r>
      </w:hyperlink>
      <w:r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8402FF" w:rsidRDefault="005C3A1C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       </w:t>
      </w:r>
      <w:r w:rsidR="00F01AA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</w:t>
      </w:r>
      <w:hyperlink r:id="rId12" w:anchor="/document/99/499057887/" w:history="1">
        <w:r w:rsidRPr="005C3A1C">
          <w:rPr>
            <w:rFonts w:eastAsia="Times New Roman"/>
            <w:kern w:val="0"/>
            <w:sz w:val="28"/>
            <w:szCs w:val="28"/>
            <w:lang w:eastAsia="ru-RU" w:bidi="ar-SA"/>
          </w:rPr>
          <w:t>ФГОС дошкольного образования</w:t>
        </w:r>
      </w:hyperlink>
      <w:r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  <w:r w:rsidR="0067593F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8402FF" w:rsidRPr="00A973A4" w:rsidRDefault="0067593F" w:rsidP="00A973A4">
      <w:pPr>
        <w:widowControl/>
        <w:suppressAutoHyphens w:val="0"/>
        <w:spacing w:line="240" w:lineRule="auto"/>
        <w:ind w:firstLine="709"/>
        <w:jc w:val="both"/>
        <w:rPr>
          <w:rFonts w:eastAsiaTheme="minorHAnsi"/>
          <w:b/>
          <w:i/>
          <w:kern w:val="0"/>
          <w:sz w:val="28"/>
          <w:szCs w:val="28"/>
          <w:lang w:eastAsia="en-US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F01AA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8402FF" w:rsidRPr="008402FF">
        <w:rPr>
          <w:rFonts w:eastAsiaTheme="minorHAnsi"/>
          <w:b/>
          <w:i/>
          <w:kern w:val="0"/>
          <w:sz w:val="28"/>
          <w:szCs w:val="28"/>
          <w:lang w:eastAsia="en-US" w:bidi="ar-SA"/>
        </w:rPr>
        <w:t>Парциальные программы и педагогическ</w:t>
      </w:r>
      <w:r w:rsidR="00A973A4">
        <w:rPr>
          <w:rFonts w:eastAsiaTheme="minorHAnsi"/>
          <w:b/>
          <w:i/>
          <w:kern w:val="0"/>
          <w:sz w:val="28"/>
          <w:szCs w:val="28"/>
          <w:lang w:eastAsia="en-US" w:bidi="ar-SA"/>
        </w:rPr>
        <w:t>ие технологии, используемые в МК</w:t>
      </w:r>
      <w:r w:rsidR="008402FF" w:rsidRPr="008402FF">
        <w:rPr>
          <w:rFonts w:eastAsiaTheme="minorHAnsi"/>
          <w:b/>
          <w:i/>
          <w:kern w:val="0"/>
          <w:sz w:val="28"/>
          <w:szCs w:val="28"/>
          <w:lang w:eastAsia="en-US" w:bidi="ar-SA"/>
        </w:rPr>
        <w:t xml:space="preserve">ДОУ: </w:t>
      </w:r>
    </w:p>
    <w:p w:rsidR="008402FF" w:rsidRPr="008402FF" w:rsidRDefault="008402FF" w:rsidP="00512504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8402FF">
        <w:rPr>
          <w:rFonts w:eastAsia="Times New Roman"/>
          <w:kern w:val="0"/>
          <w:sz w:val="28"/>
          <w:szCs w:val="28"/>
          <w:lang w:eastAsia="ar-SA" w:bidi="ar-SA"/>
        </w:rPr>
        <w:t xml:space="preserve">«Юный эколог» автор С.Н. Николаева. </w:t>
      </w:r>
    </w:p>
    <w:p w:rsidR="00413766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«Ознакомление детей дошкольного возраста с животным миром Прибайкалья» </w:t>
      </w:r>
      <w:proofErr w:type="spellStart"/>
      <w:r>
        <w:rPr>
          <w:rFonts w:eastAsia="Times New Roman"/>
          <w:kern w:val="0"/>
          <w:sz w:val="28"/>
          <w:szCs w:val="28"/>
          <w:lang w:eastAsia="ar-SA" w:bidi="ar-SA"/>
        </w:rPr>
        <w:t>Л.А.Мишарина</w:t>
      </w:r>
      <w:proofErr w:type="spellEnd"/>
      <w:r>
        <w:rPr>
          <w:rFonts w:eastAsia="Times New Roman"/>
          <w:kern w:val="0"/>
          <w:sz w:val="28"/>
          <w:szCs w:val="28"/>
          <w:lang w:eastAsia="ar-SA" w:bidi="ar-SA"/>
        </w:rPr>
        <w:t>, В.А.Горбунова.</w:t>
      </w:r>
    </w:p>
    <w:p w:rsidR="00413766" w:rsidRDefault="008402FF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8402FF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413766">
        <w:rPr>
          <w:rFonts w:eastAsia="Times New Roman"/>
          <w:kern w:val="0"/>
          <w:sz w:val="28"/>
          <w:szCs w:val="28"/>
          <w:lang w:eastAsia="ar-SA" w:bidi="ar-SA"/>
        </w:rPr>
        <w:t xml:space="preserve">- </w:t>
      </w:r>
      <w:proofErr w:type="spellStart"/>
      <w:r w:rsidR="00413766">
        <w:rPr>
          <w:rFonts w:eastAsia="Times New Roman"/>
          <w:kern w:val="0"/>
          <w:sz w:val="28"/>
          <w:szCs w:val="28"/>
          <w:lang w:eastAsia="ar-SA" w:bidi="ar-SA"/>
        </w:rPr>
        <w:t>здоровьесберегающие</w:t>
      </w:r>
      <w:proofErr w:type="spellEnd"/>
      <w:r w:rsidR="00413766">
        <w:rPr>
          <w:rFonts w:eastAsia="Times New Roman"/>
          <w:kern w:val="0"/>
          <w:sz w:val="28"/>
          <w:szCs w:val="28"/>
          <w:lang w:eastAsia="ar-SA" w:bidi="ar-SA"/>
        </w:rPr>
        <w:t xml:space="preserve"> технологии;</w:t>
      </w:r>
    </w:p>
    <w:p w:rsidR="00413766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>- технология проектной деятельности;</w:t>
      </w:r>
    </w:p>
    <w:p w:rsidR="00413766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>- информационно-коммуникативные технологии;</w:t>
      </w:r>
    </w:p>
    <w:p w:rsidR="00413766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>- личностно-ориентированные;</w:t>
      </w:r>
    </w:p>
    <w:p w:rsidR="00413766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- технология </w:t>
      </w:r>
      <w:proofErr w:type="spellStart"/>
      <w:r>
        <w:rPr>
          <w:rFonts w:eastAsia="Times New Roman"/>
          <w:kern w:val="0"/>
          <w:sz w:val="28"/>
          <w:szCs w:val="28"/>
          <w:lang w:eastAsia="ar-SA" w:bidi="ar-SA"/>
        </w:rPr>
        <w:t>портфолио</w:t>
      </w:r>
      <w:proofErr w:type="spellEnd"/>
      <w:r>
        <w:rPr>
          <w:rFonts w:eastAsia="Times New Roman"/>
          <w:kern w:val="0"/>
          <w:sz w:val="28"/>
          <w:szCs w:val="28"/>
          <w:lang w:eastAsia="ar-SA" w:bidi="ar-SA"/>
        </w:rPr>
        <w:t xml:space="preserve"> воспитанника и воспитателя;</w:t>
      </w:r>
    </w:p>
    <w:p w:rsidR="00413766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>- игровая технология;</w:t>
      </w:r>
    </w:p>
    <w:p w:rsidR="00413766" w:rsidRPr="008402FF" w:rsidRDefault="00413766" w:rsidP="00413766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>- КВЕСТ технология;</w:t>
      </w:r>
    </w:p>
    <w:p w:rsidR="008402FF" w:rsidRPr="008402FF" w:rsidRDefault="008402FF" w:rsidP="00512504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</w:p>
    <w:p w:rsidR="008402FF" w:rsidRPr="008402FF" w:rsidRDefault="008402FF" w:rsidP="00512504">
      <w:pPr>
        <w:widowControl/>
        <w:suppressAutoHyphens w:val="0"/>
        <w:spacing w:line="240" w:lineRule="auto"/>
        <w:ind w:firstLine="567"/>
        <w:jc w:val="both"/>
        <w:rPr>
          <w:rFonts w:eastAsia="Times New Roman"/>
          <w:i/>
          <w:kern w:val="0"/>
          <w:sz w:val="28"/>
          <w:szCs w:val="24"/>
          <w:lang w:eastAsia="ru-RU" w:bidi="ar-SA"/>
        </w:rPr>
      </w:pPr>
      <w:r w:rsidRPr="008402FF">
        <w:rPr>
          <w:rFonts w:eastAsia="Times New Roman"/>
          <w:bCs/>
          <w:i/>
          <w:kern w:val="0"/>
          <w:sz w:val="28"/>
          <w:szCs w:val="24"/>
          <w:lang w:eastAsia="ru-RU" w:bidi="ar-SA"/>
        </w:rPr>
        <w:t>Приорите</w:t>
      </w:r>
      <w:r w:rsidR="00A973A4">
        <w:rPr>
          <w:rFonts w:eastAsia="Times New Roman"/>
          <w:bCs/>
          <w:i/>
          <w:kern w:val="0"/>
          <w:sz w:val="28"/>
          <w:szCs w:val="24"/>
          <w:lang w:eastAsia="ru-RU" w:bidi="ar-SA"/>
        </w:rPr>
        <w:t>тные направления деятельности МК</w:t>
      </w:r>
      <w:r w:rsidRPr="008402FF">
        <w:rPr>
          <w:rFonts w:eastAsia="Times New Roman"/>
          <w:bCs/>
          <w:i/>
          <w:kern w:val="0"/>
          <w:sz w:val="28"/>
          <w:szCs w:val="24"/>
          <w:lang w:eastAsia="ru-RU" w:bidi="ar-SA"/>
        </w:rPr>
        <w:t>ДОУ по реализации основной общеобразовательной программы дошкольного образования:</w:t>
      </w:r>
    </w:p>
    <w:p w:rsidR="008402FF" w:rsidRPr="008402FF" w:rsidRDefault="008402FF" w:rsidP="00512504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240" w:lineRule="auto"/>
        <w:ind w:left="567" w:hanging="340"/>
        <w:jc w:val="both"/>
        <w:rPr>
          <w:rFonts w:eastAsia="Times New Roman"/>
          <w:kern w:val="0"/>
          <w:sz w:val="28"/>
          <w:szCs w:val="24"/>
          <w:lang w:bidi="ar-SA"/>
        </w:rPr>
      </w:pPr>
      <w:r w:rsidRPr="008402FF">
        <w:rPr>
          <w:rFonts w:eastAsia="Times New Roman"/>
          <w:kern w:val="0"/>
          <w:sz w:val="28"/>
          <w:szCs w:val="24"/>
          <w:lang w:bidi="ar-SA"/>
        </w:rPr>
        <w:t>Физическое развитие;</w:t>
      </w:r>
    </w:p>
    <w:p w:rsidR="008402FF" w:rsidRPr="008402FF" w:rsidRDefault="008402FF" w:rsidP="00512504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240" w:lineRule="auto"/>
        <w:ind w:left="567" w:hanging="340"/>
        <w:jc w:val="both"/>
        <w:rPr>
          <w:rFonts w:eastAsia="Times New Roman"/>
          <w:kern w:val="0"/>
          <w:sz w:val="28"/>
          <w:szCs w:val="24"/>
          <w:lang w:bidi="ar-SA"/>
        </w:rPr>
      </w:pPr>
      <w:r w:rsidRPr="008402FF">
        <w:rPr>
          <w:rFonts w:eastAsia="Times New Roman"/>
          <w:kern w:val="0"/>
          <w:sz w:val="28"/>
          <w:szCs w:val="24"/>
          <w:lang w:bidi="ar-SA"/>
        </w:rPr>
        <w:t>Познавательное развитие;</w:t>
      </w:r>
    </w:p>
    <w:p w:rsidR="008402FF" w:rsidRPr="008402FF" w:rsidRDefault="008402FF" w:rsidP="00512504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240" w:lineRule="auto"/>
        <w:ind w:left="567" w:hanging="340"/>
        <w:jc w:val="both"/>
        <w:rPr>
          <w:rFonts w:eastAsia="Times New Roman"/>
          <w:kern w:val="0"/>
          <w:sz w:val="28"/>
          <w:szCs w:val="24"/>
          <w:lang w:bidi="ar-SA"/>
        </w:rPr>
      </w:pPr>
      <w:r w:rsidRPr="008402FF">
        <w:rPr>
          <w:rFonts w:eastAsia="Times New Roman"/>
          <w:kern w:val="0"/>
          <w:sz w:val="28"/>
          <w:szCs w:val="24"/>
          <w:lang w:bidi="ar-SA"/>
        </w:rPr>
        <w:t>Художественно-эстетическое развитие;</w:t>
      </w:r>
    </w:p>
    <w:p w:rsidR="008402FF" w:rsidRPr="008402FF" w:rsidRDefault="008402FF" w:rsidP="00512504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240" w:lineRule="auto"/>
        <w:ind w:left="567" w:hanging="340"/>
        <w:jc w:val="both"/>
        <w:rPr>
          <w:rFonts w:eastAsia="Times New Roman"/>
          <w:kern w:val="0"/>
          <w:sz w:val="28"/>
          <w:szCs w:val="24"/>
          <w:lang w:bidi="ar-SA"/>
        </w:rPr>
      </w:pPr>
      <w:r w:rsidRPr="008402FF">
        <w:rPr>
          <w:rFonts w:eastAsia="Times New Roman"/>
          <w:kern w:val="0"/>
          <w:sz w:val="28"/>
          <w:szCs w:val="24"/>
          <w:lang w:bidi="ar-SA"/>
        </w:rPr>
        <w:t>Социально-коммуникативное развитие;</w:t>
      </w:r>
    </w:p>
    <w:p w:rsidR="008402FF" w:rsidRPr="008402FF" w:rsidRDefault="008402FF" w:rsidP="00512504">
      <w:pPr>
        <w:widowControl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 w:val="0"/>
        <w:spacing w:line="240" w:lineRule="auto"/>
        <w:ind w:left="567" w:hanging="340"/>
        <w:jc w:val="both"/>
        <w:rPr>
          <w:rFonts w:eastAsia="Times New Roman"/>
          <w:kern w:val="0"/>
          <w:sz w:val="28"/>
          <w:szCs w:val="24"/>
          <w:lang w:bidi="ar-SA"/>
        </w:rPr>
      </w:pPr>
      <w:r w:rsidRPr="008402FF">
        <w:rPr>
          <w:rFonts w:eastAsia="Times New Roman"/>
          <w:kern w:val="0"/>
          <w:sz w:val="28"/>
          <w:szCs w:val="24"/>
          <w:lang w:bidi="ar-SA"/>
        </w:rPr>
        <w:t>Речевое развитие.</w:t>
      </w:r>
    </w:p>
    <w:p w:rsidR="0067593F" w:rsidRPr="008402FF" w:rsidRDefault="008402FF" w:rsidP="00512504">
      <w:pPr>
        <w:widowControl/>
        <w:spacing w:line="240" w:lineRule="auto"/>
        <w:jc w:val="both"/>
        <w:rPr>
          <w:rFonts w:eastAsia="Times New Roman"/>
          <w:b/>
          <w:color w:val="7030A0"/>
          <w:kern w:val="0"/>
          <w:sz w:val="28"/>
          <w:szCs w:val="28"/>
          <w:u w:val="single"/>
          <w:lang w:eastAsia="ar-SA" w:bidi="ar-SA"/>
        </w:rPr>
      </w:pPr>
      <w:r w:rsidRPr="008402FF">
        <w:rPr>
          <w:rFonts w:eastAsia="Times New Roman"/>
          <w:bCs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bCs/>
          <w:kern w:val="0"/>
          <w:sz w:val="28"/>
          <w:szCs w:val="28"/>
          <w:lang w:eastAsia="ar-SA" w:bidi="ar-SA"/>
        </w:rPr>
        <w:t xml:space="preserve">  </w:t>
      </w:r>
      <w:r w:rsidRPr="008402FF">
        <w:rPr>
          <w:rFonts w:eastAsia="Times New Roman"/>
          <w:bCs/>
          <w:kern w:val="0"/>
          <w:sz w:val="28"/>
          <w:szCs w:val="28"/>
          <w:lang w:eastAsia="ar-SA" w:bidi="ar-SA"/>
        </w:rPr>
        <w:t>Основу организации образовательной деятельности во всех группах составляет комплексно-тематический принцип планирования с ведущей игровой деятельностью. Решение программных задач осуществляется в течение всего пребывания детей в детском саду в разных формах совместной деятельности взрослых и детей и в самостоятельной детской деятельности. При комплексно-тематическом планировании чаще используются такие виды деятельности, как встречи, праздники, развлечения, проекты, события, новизна и привлекательность.</w:t>
      </w:r>
    </w:p>
    <w:p w:rsidR="00D5513B" w:rsidRDefault="0067593F" w:rsidP="003D453F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>
        <w:rPr>
          <w:rFonts w:eastAsia="Times New Roman"/>
          <w:kern w:val="0"/>
          <w:sz w:val="28"/>
          <w:szCs w:val="28"/>
          <w:lang w:eastAsia="ar-SA" w:bidi="ar-SA"/>
        </w:rPr>
        <w:t>Детский сад посещают</w:t>
      </w:r>
      <w:r w:rsidR="00A973A4">
        <w:rPr>
          <w:rFonts w:eastAsia="Times New Roman"/>
          <w:kern w:val="0"/>
          <w:sz w:val="28"/>
          <w:szCs w:val="28"/>
          <w:lang w:eastAsia="ar-SA" w:bidi="ar-SA"/>
        </w:rPr>
        <w:t xml:space="preserve"> 3</w:t>
      </w:r>
      <w:r w:rsidRPr="0067593F">
        <w:rPr>
          <w:rFonts w:eastAsia="Times New Roman"/>
          <w:kern w:val="0"/>
          <w:sz w:val="28"/>
          <w:szCs w:val="28"/>
          <w:lang w:eastAsia="ar-SA" w:bidi="ar-SA"/>
        </w:rPr>
        <w:t>0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воспитанников в возрасте от </w:t>
      </w:r>
      <w:r w:rsidR="006F550B">
        <w:rPr>
          <w:rFonts w:eastAsia="Times New Roman"/>
          <w:kern w:val="0"/>
          <w:sz w:val="28"/>
          <w:szCs w:val="28"/>
          <w:lang w:eastAsia="ar-SA" w:bidi="ar-SA"/>
        </w:rPr>
        <w:t>2 до 8</w:t>
      </w:r>
      <w:r w:rsidRPr="0067593F">
        <w:rPr>
          <w:rFonts w:eastAsia="Times New Roman"/>
          <w:kern w:val="0"/>
          <w:sz w:val="28"/>
          <w:szCs w:val="28"/>
          <w:lang w:eastAsia="ar-SA" w:bidi="ar-SA"/>
        </w:rPr>
        <w:t xml:space="preserve"> лет</w:t>
      </w:r>
      <w:r w:rsidR="00A973A4">
        <w:rPr>
          <w:rFonts w:eastAsia="Times New Roman"/>
          <w:kern w:val="0"/>
          <w:sz w:val="28"/>
          <w:szCs w:val="28"/>
          <w:lang w:eastAsia="ar-SA" w:bidi="ar-SA"/>
        </w:rPr>
        <w:t>. В детском саду функционирует 2</w:t>
      </w:r>
      <w:r w:rsidRPr="0067593F">
        <w:rPr>
          <w:rFonts w:eastAsia="Times New Roman"/>
          <w:kern w:val="0"/>
          <w:sz w:val="28"/>
          <w:szCs w:val="28"/>
          <w:lang w:eastAsia="ar-SA" w:bidi="ar-SA"/>
        </w:rPr>
        <w:t xml:space="preserve"> групп</w:t>
      </w:r>
      <w:r w:rsidR="00A973A4">
        <w:rPr>
          <w:rFonts w:eastAsia="Times New Roman"/>
          <w:kern w:val="0"/>
          <w:sz w:val="28"/>
          <w:szCs w:val="28"/>
          <w:lang w:eastAsia="ar-SA" w:bidi="ar-SA"/>
        </w:rPr>
        <w:t xml:space="preserve">ы </w:t>
      </w:r>
      <w:r w:rsidRPr="0067593F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proofErr w:type="spellStart"/>
      <w:r w:rsidRPr="0067593F">
        <w:rPr>
          <w:rFonts w:eastAsia="Times New Roman"/>
          <w:kern w:val="0"/>
          <w:sz w:val="28"/>
          <w:szCs w:val="28"/>
          <w:lang w:eastAsia="ar-SA" w:bidi="ar-SA"/>
        </w:rPr>
        <w:t>общеразвивающей</w:t>
      </w:r>
      <w:proofErr w:type="spellEnd"/>
      <w:r w:rsidRPr="0067593F">
        <w:rPr>
          <w:rFonts w:eastAsia="Times New Roman"/>
          <w:kern w:val="0"/>
          <w:sz w:val="28"/>
          <w:szCs w:val="28"/>
          <w:lang w:eastAsia="ar-SA" w:bidi="ar-SA"/>
        </w:rPr>
        <w:t xml:space="preserve"> направленности.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AD137D">
        <w:rPr>
          <w:rFonts w:eastAsia="Times New Roman"/>
          <w:kern w:val="0"/>
          <w:sz w:val="28"/>
          <w:szCs w:val="28"/>
          <w:lang w:eastAsia="ar-SA" w:bidi="ar-SA"/>
        </w:rPr>
        <w:t xml:space="preserve">                 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Pr="007F004F">
        <w:rPr>
          <w:rFonts w:eastAsia="Times New Roman"/>
          <w:kern w:val="0"/>
          <w:sz w:val="28"/>
          <w:szCs w:val="28"/>
          <w:lang w:eastAsia="ru-RU" w:bidi="ar-SA"/>
        </w:rPr>
        <w:t>Отслеживание уровней развития детей осуществляется на основе педагогической диагностики.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Pr="007F004F">
        <w:rPr>
          <w:rFonts w:eastAsia="Times New Roman"/>
          <w:kern w:val="0"/>
          <w:sz w:val="28"/>
          <w:szCs w:val="28"/>
          <w:lang w:eastAsia="ru-RU" w:bidi="ar-SA"/>
        </w:rPr>
        <w:t>Формы проведения диагностики: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7F004F">
        <w:rPr>
          <w:rFonts w:eastAsia="Times New Roman"/>
          <w:kern w:val="0"/>
          <w:sz w:val="28"/>
          <w:szCs w:val="28"/>
          <w:lang w:eastAsia="ru-RU" w:bidi="ar-SA"/>
        </w:rPr>
        <w:t>- диагностические занятия (по каждому разделу программы);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7F004F">
        <w:rPr>
          <w:rFonts w:eastAsia="Times New Roman"/>
          <w:kern w:val="0"/>
          <w:sz w:val="28"/>
          <w:szCs w:val="28"/>
          <w:lang w:eastAsia="ru-RU" w:bidi="ar-SA"/>
        </w:rPr>
        <w:t>- диагностические срезы;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7F004F">
        <w:rPr>
          <w:rFonts w:eastAsia="Times New Roman"/>
          <w:kern w:val="0"/>
          <w:sz w:val="28"/>
          <w:szCs w:val="28"/>
          <w:lang w:eastAsia="ru-RU" w:bidi="ar-SA"/>
        </w:rPr>
        <w:t>- наблюдения, итоговые занятия;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7F004F">
        <w:rPr>
          <w:rFonts w:eastAsia="Times New Roman"/>
          <w:kern w:val="0"/>
          <w:sz w:val="28"/>
          <w:szCs w:val="28"/>
          <w:lang w:eastAsia="ru-RU" w:bidi="ar-SA"/>
        </w:rPr>
        <w:t xml:space="preserve">- </w:t>
      </w:r>
      <w:proofErr w:type="spellStart"/>
      <w:r w:rsidRPr="007F004F">
        <w:rPr>
          <w:rFonts w:eastAsia="Times New Roman"/>
          <w:kern w:val="0"/>
          <w:sz w:val="28"/>
          <w:szCs w:val="28"/>
          <w:lang w:eastAsia="ru-RU" w:bidi="ar-SA"/>
        </w:rPr>
        <w:t>взаимопросмотры</w:t>
      </w:r>
      <w:proofErr w:type="spellEnd"/>
      <w:r w:rsidRPr="007F004F">
        <w:rPr>
          <w:rFonts w:eastAsia="Times New Roman"/>
          <w:kern w:val="0"/>
          <w:sz w:val="28"/>
          <w:szCs w:val="28"/>
          <w:lang w:eastAsia="ru-RU" w:bidi="ar-SA"/>
        </w:rPr>
        <w:t>.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Pr="007F004F">
        <w:rPr>
          <w:rFonts w:eastAsia="Times New Roman"/>
          <w:kern w:val="0"/>
          <w:sz w:val="28"/>
          <w:szCs w:val="28"/>
          <w:lang w:eastAsia="ru-RU" w:bidi="ar-SA"/>
        </w:rPr>
        <w:t>По всем параметрам ведется педагогический мониторинг.</w:t>
      </w:r>
    </w:p>
    <w:p w:rsidR="007F004F" w:rsidRPr="007F004F" w:rsidRDefault="007F004F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</w:t>
      </w:r>
      <w:r w:rsidR="00F01AAC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Pr="007F004F">
        <w:rPr>
          <w:rFonts w:eastAsia="Times New Roman"/>
          <w:kern w:val="0"/>
          <w:sz w:val="28"/>
          <w:szCs w:val="28"/>
          <w:lang w:eastAsia="ru-RU" w:bidi="ar-SA"/>
        </w:rPr>
        <w:t>Результаты педагогического анализа показывают преобладание детей с высоким и средним уровнями развития, что говорит об эффективности педагогического</w:t>
      </w:r>
      <w:r w:rsidR="00A5295D">
        <w:rPr>
          <w:rFonts w:eastAsia="Times New Roman"/>
          <w:kern w:val="0"/>
          <w:sz w:val="28"/>
          <w:szCs w:val="28"/>
          <w:lang w:eastAsia="ru-RU" w:bidi="ar-SA"/>
        </w:rPr>
        <w:t xml:space="preserve"> процесса в </w:t>
      </w:r>
      <w:r w:rsidRPr="007F004F">
        <w:rPr>
          <w:rFonts w:eastAsia="Times New Roman"/>
          <w:kern w:val="0"/>
          <w:sz w:val="28"/>
          <w:szCs w:val="28"/>
          <w:lang w:eastAsia="ru-RU" w:bidi="ar-SA"/>
        </w:rPr>
        <w:t>ДОУ.</w:t>
      </w:r>
    </w:p>
    <w:p w:rsidR="005C3A1C" w:rsidRPr="005C3A1C" w:rsidRDefault="00A5295D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lastRenderedPageBreak/>
        <w:t xml:space="preserve">       </w:t>
      </w:r>
      <w:r w:rsidR="00F01AAC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="007F004F" w:rsidRPr="007F004F">
        <w:rPr>
          <w:rFonts w:eastAsia="Times New Roman"/>
          <w:kern w:val="0"/>
          <w:sz w:val="28"/>
          <w:szCs w:val="28"/>
          <w:lang w:eastAsia="ru-RU" w:bidi="ar-SA"/>
        </w:rPr>
        <w:t xml:space="preserve">Для определения эффективности воспитательно-образовательной работы педагогами была проведена оценка выполнения программы, сделан анализ. </w:t>
      </w:r>
      <w:r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078"/>
        <w:gridCol w:w="70"/>
        <w:gridCol w:w="70"/>
        <w:gridCol w:w="70"/>
        <w:gridCol w:w="70"/>
        <w:gridCol w:w="70"/>
        <w:gridCol w:w="70"/>
        <w:gridCol w:w="70"/>
        <w:gridCol w:w="70"/>
      </w:tblGrid>
      <w:tr w:rsidR="005C3A1C" w:rsidRPr="005C3A1C" w:rsidTr="00FF5D71">
        <w:tc>
          <w:tcPr>
            <w:tcW w:w="0" w:type="auto"/>
            <w:vAlign w:val="center"/>
            <w:hideMark/>
          </w:tcPr>
          <w:p w:rsidR="008D6630" w:rsidRDefault="00A5295D" w:rsidP="00512504">
            <w:pPr>
              <w:widowControl/>
              <w:suppressAutoHyphens w:val="0"/>
              <w:spacing w:line="240" w:lineRule="auto"/>
              <w:jc w:val="both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      </w:t>
            </w:r>
            <w:r w:rsidR="00F01AA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 </w:t>
            </w:r>
            <w:r w:rsidR="008D6630"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Р</w:t>
            </w:r>
            <w:r w:rsidR="005C3A1C"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езультаты качества освоения О</w:t>
            </w:r>
            <w:r w:rsidR="008D6630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бразовательной программы</w:t>
            </w:r>
            <w:r w:rsidR="003D453F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д</w:t>
            </w:r>
            <w:r w:rsidR="00A973A4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етского сада </w:t>
            </w:r>
            <w:proofErr w:type="gramStart"/>
            <w:r w:rsidR="00A973A4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на конец</w:t>
            </w:r>
            <w:proofErr w:type="gramEnd"/>
            <w:r w:rsidR="00A973A4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2018</w:t>
            </w:r>
            <w:r w:rsidR="004B69F2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 xml:space="preserve"> года</w:t>
            </w:r>
            <w:r w:rsidR="005C3A1C"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:</w:t>
            </w:r>
          </w:p>
          <w:p w:rsidR="00653074" w:rsidRPr="009807FF" w:rsidRDefault="00653074" w:rsidP="00797E54">
            <w:pPr>
              <w:widowControl/>
              <w:spacing w:line="240" w:lineRule="auto"/>
              <w:ind w:left="567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ar-SA" w:bidi="ar-SA"/>
              </w:rPr>
            </w:pPr>
          </w:p>
          <w:p w:rsidR="00797E54" w:rsidRPr="00797E54" w:rsidRDefault="00797E54" w:rsidP="00797E54">
            <w:pPr>
              <w:widowControl/>
              <w:spacing w:line="240" w:lineRule="auto"/>
              <w:ind w:left="567"/>
              <w:jc w:val="center"/>
              <w:rPr>
                <w:rFonts w:eastAsia="Times New Roman"/>
                <w:b/>
                <w:i/>
                <w:kern w:val="0"/>
                <w:sz w:val="28"/>
                <w:szCs w:val="28"/>
                <w:lang w:eastAsia="ar-SA" w:bidi="ar-SA"/>
              </w:rPr>
            </w:pPr>
            <w:r w:rsidRPr="00797E54">
              <w:rPr>
                <w:rFonts w:eastAsia="Times New Roman"/>
                <w:b/>
                <w:i/>
                <w:kern w:val="0"/>
                <w:sz w:val="28"/>
                <w:szCs w:val="28"/>
                <w:lang w:eastAsia="ar-SA" w:bidi="ar-SA"/>
              </w:rPr>
              <w:t>Образовательные результаты воспитанников:</w:t>
            </w:r>
          </w:p>
          <w:p w:rsidR="00797E54" w:rsidRDefault="00797E54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</w:p>
          <w:p w:rsidR="008D6630" w:rsidRDefault="001C4179" w:rsidP="00797E54">
            <w:pPr>
              <w:widowControl/>
              <w:spacing w:line="240" w:lineRule="auto"/>
              <w:ind w:left="567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48% - высокий уровень;</w:t>
            </w:r>
          </w:p>
          <w:p w:rsidR="001C4179" w:rsidRDefault="001C4179" w:rsidP="00797E54">
            <w:pPr>
              <w:widowControl/>
              <w:spacing w:line="240" w:lineRule="auto"/>
              <w:ind w:left="567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37% - средний уровень;</w:t>
            </w:r>
          </w:p>
          <w:p w:rsidR="001C4179" w:rsidRPr="00797E54" w:rsidRDefault="001C4179" w:rsidP="00797E54">
            <w:pPr>
              <w:widowControl/>
              <w:spacing w:line="240" w:lineRule="auto"/>
              <w:ind w:left="567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15% - ниже среднего уровня;</w:t>
            </w:r>
          </w:p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5C3A1C" w:rsidRPr="005C3A1C" w:rsidRDefault="005C3A1C" w:rsidP="00FF5D71">
            <w:pPr>
              <w:widowControl/>
              <w:suppressAutoHyphens w:val="0"/>
              <w:spacing w:line="240" w:lineRule="auto"/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</w:pPr>
            <w:r w:rsidRPr="005C3A1C">
              <w:rPr>
                <w:rFonts w:eastAsia="Times New Roman"/>
                <w:color w:val="000000"/>
                <w:kern w:val="0"/>
                <w:sz w:val="28"/>
                <w:szCs w:val="28"/>
                <w:lang w:eastAsia="ru-RU" w:bidi="ar-SA"/>
              </w:rPr>
              <w:t> </w:t>
            </w:r>
          </w:p>
        </w:tc>
      </w:tr>
    </w:tbl>
    <w:p w:rsidR="005C3A1C" w:rsidRPr="005C3A1C" w:rsidRDefault="00797E54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F01AA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187F8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 мае 2018</w:t>
      </w:r>
      <w:r w:rsidR="003D453F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года педагоги д</w:t>
      </w:r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етского сада проводили обследование воспитанников подготовительной группы на предмет оценки </w:t>
      </w:r>
      <w:proofErr w:type="spellStart"/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сформированности</w:t>
      </w:r>
      <w:proofErr w:type="spellEnd"/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пре</w:t>
      </w: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дпосылок к учебной деятельности.</w:t>
      </w:r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Задания позволили оценить уровень </w:t>
      </w:r>
      <w:proofErr w:type="spellStart"/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сформированности</w:t>
      </w:r>
      <w:proofErr w:type="spellEnd"/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</w:t>
      </w:r>
      <w:r w:rsidR="003D453F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5C3A1C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возможностей распределения и переключения внимания, работоспособности, темпа, целенаправленности деятельности и самоконтроля. </w:t>
      </w: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653074" w:rsidRDefault="00653074" w:rsidP="00797E54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</w:p>
    <w:p w:rsidR="00797E54" w:rsidRDefault="00797E54" w:rsidP="00797E54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512616">
        <w:rPr>
          <w:rFonts w:eastAsia="Times New Roman"/>
          <w:b/>
          <w:i/>
          <w:kern w:val="0"/>
          <w:sz w:val="28"/>
          <w:szCs w:val="28"/>
          <w:lang w:eastAsia="ar-SA" w:bidi="ar-SA"/>
        </w:rPr>
        <w:t>Уровень готовности детей к обучению в школе</w:t>
      </w:r>
    </w:p>
    <w:p w:rsidR="00797E54" w:rsidRPr="00512616" w:rsidRDefault="00797E54" w:rsidP="00797E54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</w:p>
    <w:p w:rsidR="00054353" w:rsidRPr="001C4179" w:rsidRDefault="001C4179" w:rsidP="00AC0276">
      <w:pPr>
        <w:widowControl/>
        <w:suppressAutoHyphens w:val="0"/>
        <w:spacing w:line="240" w:lineRule="auto"/>
        <w:jc w:val="center"/>
        <w:rPr>
          <w:rFonts w:eastAsia="Times New Roman"/>
          <w:noProof/>
          <w:kern w:val="0"/>
          <w:sz w:val="28"/>
          <w:szCs w:val="28"/>
          <w:lang w:eastAsia="ru-RU" w:bidi="ar-SA"/>
        </w:rPr>
      </w:pPr>
      <w:r w:rsidRPr="001C4179">
        <w:rPr>
          <w:rFonts w:eastAsia="Times New Roman"/>
          <w:noProof/>
          <w:kern w:val="0"/>
          <w:sz w:val="28"/>
          <w:szCs w:val="28"/>
          <w:lang w:eastAsia="ru-RU" w:bidi="ar-SA"/>
        </w:rPr>
        <w:t>60% - высокий уровень;</w:t>
      </w:r>
    </w:p>
    <w:p w:rsidR="001C4179" w:rsidRPr="001C4179" w:rsidRDefault="001C4179" w:rsidP="00AC0276">
      <w:pPr>
        <w:widowControl/>
        <w:suppressAutoHyphens w:val="0"/>
        <w:spacing w:line="240" w:lineRule="auto"/>
        <w:jc w:val="center"/>
        <w:rPr>
          <w:rFonts w:eastAsiaTheme="minorEastAsia"/>
          <w:sz w:val="28"/>
          <w:szCs w:val="28"/>
          <w:lang w:eastAsia="ru-RU"/>
        </w:rPr>
      </w:pPr>
      <w:r w:rsidRPr="001C4179">
        <w:rPr>
          <w:rFonts w:eastAsia="Times New Roman"/>
          <w:noProof/>
          <w:kern w:val="0"/>
          <w:sz w:val="28"/>
          <w:szCs w:val="28"/>
          <w:lang w:eastAsia="ru-RU" w:bidi="ar-SA"/>
        </w:rPr>
        <w:t>40% - низкий уровень</w:t>
      </w:r>
      <w:r w:rsidRPr="001C4179">
        <w:rPr>
          <w:rFonts w:eastAsia="Times New Roman"/>
          <w:b/>
          <w:noProof/>
          <w:kern w:val="0"/>
          <w:sz w:val="28"/>
          <w:szCs w:val="28"/>
          <w:lang w:eastAsia="ru-RU" w:bidi="ar-SA"/>
        </w:rPr>
        <w:t>;</w:t>
      </w:r>
    </w:p>
    <w:p w:rsidR="00A60689" w:rsidRPr="001718FA" w:rsidRDefault="00C4701D" w:rsidP="001718FA">
      <w:pPr>
        <w:widowControl/>
        <w:suppressAutoHyphens w:val="0"/>
        <w:spacing w:line="240" w:lineRule="auto"/>
        <w:ind w:left="4" w:right="20" w:firstLine="716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</w:p>
    <w:p w:rsidR="00F91271" w:rsidRDefault="00F91271" w:rsidP="00034D4B">
      <w:pPr>
        <w:widowControl/>
        <w:suppressAutoHyphens w:val="0"/>
        <w:spacing w:line="240" w:lineRule="auto"/>
        <w:jc w:val="center"/>
        <w:rPr>
          <w:rFonts w:eastAsia="Times New Roman"/>
          <w:b/>
          <w:bCs/>
          <w:i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i/>
          <w:color w:val="000000"/>
          <w:kern w:val="0"/>
          <w:sz w:val="28"/>
          <w:szCs w:val="28"/>
          <w:lang w:eastAsia="ru-RU" w:bidi="ar-SA"/>
        </w:rPr>
        <w:t>Оздоровительная работа</w:t>
      </w:r>
    </w:p>
    <w:p w:rsidR="00F91271" w:rsidRDefault="00F91271" w:rsidP="00F91271">
      <w:pPr>
        <w:widowControl/>
        <w:suppressAutoHyphens w:val="0"/>
        <w:spacing w:line="240" w:lineRule="auto"/>
        <w:ind w:firstLine="709"/>
        <w:jc w:val="both"/>
        <w:rPr>
          <w:rFonts w:eastAsia="Times New Roman"/>
          <w:bCs/>
          <w:color w:val="000000"/>
          <w:kern w:val="0"/>
          <w:sz w:val="28"/>
          <w:szCs w:val="28"/>
          <w:lang w:eastAsia="ru-RU" w:bidi="ar-SA"/>
        </w:rPr>
      </w:pPr>
      <w:r w:rsidRPr="00F91271">
        <w:rPr>
          <w:rFonts w:eastAsia="Times New Roman"/>
          <w:bCs/>
          <w:color w:val="000000"/>
          <w:kern w:val="0"/>
          <w:sz w:val="28"/>
          <w:szCs w:val="28"/>
          <w:lang w:eastAsia="ru-RU" w:bidi="ar-SA"/>
        </w:rPr>
        <w:t xml:space="preserve"> Важным показателем результатов работы ДОУ является здоровье детей.</w:t>
      </w:r>
      <w:r>
        <w:rPr>
          <w:rFonts w:eastAsia="Times New Roman"/>
          <w:bCs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F91271" w:rsidRDefault="00F91271" w:rsidP="00F91271">
      <w:pPr>
        <w:widowControl/>
        <w:suppressAutoHyphens w:val="0"/>
        <w:spacing w:line="240" w:lineRule="auto"/>
        <w:jc w:val="both"/>
        <w:rPr>
          <w:rFonts w:eastAsia="Calibri"/>
          <w:kern w:val="0"/>
          <w:sz w:val="28"/>
          <w:szCs w:val="22"/>
          <w:lang w:eastAsia="en-US" w:bidi="ar-SA"/>
        </w:rPr>
      </w:pPr>
      <w:r w:rsidRPr="008A1E26">
        <w:rPr>
          <w:rFonts w:eastAsia="Calibri"/>
          <w:kern w:val="0"/>
          <w:sz w:val="28"/>
          <w:szCs w:val="22"/>
          <w:lang w:eastAsia="en-US" w:bidi="ar-SA"/>
        </w:rPr>
        <w:t>Для сохранения физического и психического здоровья большое внимание уделяется режиму работы, расписанию образовательной деят</w:t>
      </w:r>
      <w:r>
        <w:rPr>
          <w:rFonts w:eastAsia="Calibri"/>
          <w:kern w:val="0"/>
          <w:sz w:val="28"/>
          <w:szCs w:val="22"/>
          <w:lang w:eastAsia="en-US" w:bidi="ar-SA"/>
        </w:rPr>
        <w:t>ельности, соблюдению санитарно-</w:t>
      </w:r>
      <w:r w:rsidRPr="008A1E26">
        <w:rPr>
          <w:rFonts w:eastAsia="Calibri"/>
          <w:kern w:val="0"/>
          <w:sz w:val="28"/>
          <w:szCs w:val="22"/>
          <w:lang w:eastAsia="en-US" w:bidi="ar-SA"/>
        </w:rPr>
        <w:t>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:rsidR="00F61D38" w:rsidRDefault="00F61D38" w:rsidP="00F61D38">
      <w:pPr>
        <w:widowControl/>
        <w:spacing w:after="60"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1A7576">
        <w:rPr>
          <w:rFonts w:eastAsia="Times New Roman"/>
          <w:b/>
          <w:i/>
          <w:kern w:val="0"/>
          <w:sz w:val="28"/>
          <w:szCs w:val="28"/>
          <w:lang w:eastAsia="ar-SA" w:bidi="ar-SA"/>
        </w:rPr>
        <w:t>Результаты оздоровительной работы</w:t>
      </w:r>
    </w:p>
    <w:p w:rsidR="004B69F2" w:rsidRPr="001A7576" w:rsidRDefault="004B69F2" w:rsidP="00F61D38">
      <w:pPr>
        <w:widowControl/>
        <w:spacing w:after="60"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</w:p>
    <w:tbl>
      <w:tblPr>
        <w:tblW w:w="0" w:type="auto"/>
        <w:tblInd w:w="392" w:type="dxa"/>
        <w:tblLayout w:type="fixed"/>
        <w:tblLook w:val="0000"/>
      </w:tblPr>
      <w:tblGrid>
        <w:gridCol w:w="4394"/>
        <w:gridCol w:w="1418"/>
        <w:gridCol w:w="1559"/>
        <w:gridCol w:w="1701"/>
      </w:tblGrid>
      <w:tr w:rsidR="00F61D38" w:rsidRPr="00287DEF" w:rsidTr="00F61D38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F61D38" w:rsidP="00A973A4">
            <w:pPr>
              <w:widowControl/>
              <w:spacing w:line="240" w:lineRule="auto"/>
              <w:ind w:left="567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 xml:space="preserve">Параметры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187F8C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2016</w:t>
            </w:r>
            <w:r w:rsidR="00F61D38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D38" w:rsidRPr="00287DEF" w:rsidRDefault="00187F8C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2017</w:t>
            </w:r>
            <w:r w:rsidR="00F61D38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38" w:rsidRPr="00287DEF" w:rsidRDefault="00187F8C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2018</w:t>
            </w:r>
            <w:r w:rsidR="00F61D38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 xml:space="preserve"> год</w:t>
            </w:r>
          </w:p>
        </w:tc>
      </w:tr>
      <w:tr w:rsidR="00F61D38" w:rsidRPr="00287DEF" w:rsidTr="00F61D38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F61D38" w:rsidP="00F61D38">
            <w:pPr>
              <w:widowControl/>
              <w:spacing w:line="240" w:lineRule="auto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Всего заболеваний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541F70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D38" w:rsidRPr="00287DEF" w:rsidRDefault="00541F70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76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38" w:rsidRPr="00287DEF" w:rsidRDefault="00541F70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62</w:t>
            </w:r>
          </w:p>
        </w:tc>
      </w:tr>
      <w:tr w:rsidR="00F61D38" w:rsidRPr="00287DEF" w:rsidTr="00F61D38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F61D38" w:rsidP="00F61D38">
            <w:pPr>
              <w:widowControl/>
              <w:spacing w:line="240" w:lineRule="auto"/>
              <w:jc w:val="both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Количество дней, пропущенных по болезни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541F70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7</w:t>
            </w:r>
            <w:r w:rsidR="00F61D38"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D38" w:rsidRPr="00287DEF" w:rsidRDefault="00541F70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6</w:t>
            </w:r>
            <w:r w:rsidR="00F61D38"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86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38" w:rsidRPr="00287DEF" w:rsidRDefault="00541F70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549</w:t>
            </w:r>
          </w:p>
        </w:tc>
      </w:tr>
      <w:tr w:rsidR="00F61D38" w:rsidRPr="00287DEF" w:rsidTr="00F61D38"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F61D38" w:rsidP="00F61D38">
            <w:pPr>
              <w:widowControl/>
              <w:spacing w:line="240" w:lineRule="auto"/>
              <w:jc w:val="both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Пропуск дней по болезни одним ребенком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D38" w:rsidRPr="00287DEF" w:rsidRDefault="00F61D38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D38" w:rsidRPr="00287DEF" w:rsidRDefault="00F61D38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 w:rsidRPr="00287DEF"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D38" w:rsidRPr="00287DEF" w:rsidRDefault="00F61D38" w:rsidP="00A973A4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</w:pPr>
            <w:r>
              <w:rPr>
                <w:rFonts w:eastAsia="Times New Roman"/>
                <w:kern w:val="0"/>
                <w:sz w:val="28"/>
                <w:szCs w:val="28"/>
                <w:lang w:eastAsia="ar-SA" w:bidi="ar-SA"/>
              </w:rPr>
              <w:t>20</w:t>
            </w:r>
          </w:p>
        </w:tc>
      </w:tr>
    </w:tbl>
    <w:p w:rsidR="00F61D38" w:rsidRPr="00287DEF" w:rsidRDefault="00F61D38" w:rsidP="00F61D38">
      <w:pPr>
        <w:widowControl/>
        <w:spacing w:line="240" w:lineRule="auto"/>
        <w:ind w:left="567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</w:p>
    <w:p w:rsidR="00F61D38" w:rsidRPr="00F61D38" w:rsidRDefault="00F61D38" w:rsidP="00F61D38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287DEF">
        <w:rPr>
          <w:rFonts w:eastAsia="Times New Roman"/>
          <w:kern w:val="0"/>
          <w:sz w:val="28"/>
          <w:szCs w:val="28"/>
          <w:lang w:eastAsia="ar-SA" w:bidi="ar-SA"/>
        </w:rPr>
        <w:lastRenderedPageBreak/>
        <w:t xml:space="preserve">       П</w:t>
      </w:r>
      <w:r w:rsidR="00187F8C">
        <w:rPr>
          <w:rFonts w:eastAsia="Times New Roman"/>
          <w:kern w:val="0"/>
          <w:sz w:val="28"/>
          <w:szCs w:val="28"/>
          <w:lang w:eastAsia="ar-SA" w:bidi="ar-SA"/>
        </w:rPr>
        <w:t>оказатели заболеваемости за 2018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Pr="00287DEF">
        <w:rPr>
          <w:rFonts w:eastAsia="Times New Roman"/>
          <w:kern w:val="0"/>
          <w:sz w:val="28"/>
          <w:szCs w:val="28"/>
          <w:lang w:eastAsia="ar-SA" w:bidi="ar-SA"/>
        </w:rPr>
        <w:t>год обусловлены обострением эпидемиологической обстановки по заболеваемости ОР</w:t>
      </w:r>
      <w:r>
        <w:rPr>
          <w:rFonts w:eastAsia="Times New Roman"/>
          <w:kern w:val="0"/>
          <w:sz w:val="28"/>
          <w:szCs w:val="28"/>
          <w:lang w:eastAsia="ar-SA" w:bidi="ar-SA"/>
        </w:rPr>
        <w:t>ВИ и гриппом зимой и весной</w:t>
      </w:r>
      <w:r w:rsidRPr="00287DEF">
        <w:rPr>
          <w:rFonts w:eastAsia="Times New Roman"/>
          <w:kern w:val="0"/>
          <w:sz w:val="28"/>
          <w:szCs w:val="28"/>
          <w:lang w:eastAsia="ar-SA" w:bidi="ar-SA"/>
        </w:rPr>
        <w:t xml:space="preserve"> среди детского населения региона.</w:t>
      </w:r>
    </w:p>
    <w:p w:rsidR="00F91271" w:rsidRPr="00F91271" w:rsidRDefault="00F91271" w:rsidP="00F91271">
      <w:pPr>
        <w:widowControl/>
        <w:suppressAutoHyphens w:val="0"/>
        <w:spacing w:line="240" w:lineRule="auto"/>
        <w:rPr>
          <w:rFonts w:eastAsia="Times New Roman"/>
          <w:bCs/>
          <w:color w:val="000000"/>
          <w:kern w:val="0"/>
          <w:sz w:val="28"/>
          <w:szCs w:val="28"/>
          <w:lang w:eastAsia="ru-RU" w:bidi="ar-SA"/>
        </w:rPr>
      </w:pPr>
    </w:p>
    <w:p w:rsidR="00091D47" w:rsidRPr="005C3A1C" w:rsidRDefault="00091D47" w:rsidP="00034D4B">
      <w:pPr>
        <w:widowControl/>
        <w:suppressAutoHyphens w:val="0"/>
        <w:spacing w:line="240" w:lineRule="auto"/>
        <w:jc w:val="center"/>
        <w:rPr>
          <w:rFonts w:eastAsia="Times New Roman"/>
          <w:i/>
          <w:color w:val="000000"/>
          <w:kern w:val="0"/>
          <w:sz w:val="28"/>
          <w:szCs w:val="28"/>
          <w:lang w:eastAsia="ru-RU" w:bidi="ar-SA"/>
        </w:rPr>
      </w:pPr>
      <w:r w:rsidRPr="005C3A1C">
        <w:rPr>
          <w:rFonts w:eastAsia="Times New Roman"/>
          <w:b/>
          <w:bCs/>
          <w:i/>
          <w:color w:val="000000"/>
          <w:kern w:val="0"/>
          <w:sz w:val="28"/>
          <w:szCs w:val="28"/>
          <w:lang w:eastAsia="ru-RU" w:bidi="ar-SA"/>
        </w:rPr>
        <w:t>Воспитательная работа</w:t>
      </w:r>
    </w:p>
    <w:p w:rsidR="00091D47" w:rsidRDefault="0033309E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091D47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Чтобы выбрать стратег</w:t>
      </w:r>
      <w:r w:rsidR="005F308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ию воспитательной работы, в 2018</w:t>
      </w:r>
      <w:r w:rsidR="00091D47"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году проводился ана</w:t>
      </w:r>
      <w:r w:rsidR="00DE77F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лиз состава семей воспитанников:</w:t>
      </w:r>
    </w:p>
    <w:p w:rsidR="0033309E" w:rsidRPr="0033309E" w:rsidRDefault="0033309E" w:rsidP="00512504">
      <w:pPr>
        <w:pStyle w:val="Textbody"/>
        <w:widowControl/>
        <w:spacing w:after="0"/>
        <w:jc w:val="both"/>
      </w:pPr>
      <w:proofErr w:type="spellStart"/>
      <w:r w:rsidRPr="0033309E">
        <w:rPr>
          <w:sz w:val="26"/>
          <w:szCs w:val="26"/>
        </w:rPr>
        <w:t>Количество</w:t>
      </w:r>
      <w:proofErr w:type="spellEnd"/>
      <w:r w:rsidRPr="0033309E">
        <w:rPr>
          <w:sz w:val="26"/>
          <w:szCs w:val="26"/>
        </w:rPr>
        <w:t xml:space="preserve"> </w:t>
      </w:r>
      <w:r w:rsidRPr="0033309E">
        <w:rPr>
          <w:sz w:val="26"/>
          <w:szCs w:val="26"/>
          <w:lang w:val="ru-RU"/>
        </w:rPr>
        <w:t xml:space="preserve">семей - </w:t>
      </w:r>
      <w:r w:rsidR="003F5936">
        <w:rPr>
          <w:sz w:val="26"/>
          <w:szCs w:val="26"/>
          <w:lang w:val="ru-RU"/>
        </w:rPr>
        <w:t>27</w:t>
      </w:r>
    </w:p>
    <w:p w:rsidR="0033309E" w:rsidRPr="003F5936" w:rsidRDefault="0033309E" w:rsidP="00512504">
      <w:pPr>
        <w:pStyle w:val="Textbody"/>
        <w:widowControl/>
        <w:spacing w:after="0"/>
        <w:jc w:val="both"/>
        <w:rPr>
          <w:lang w:val="ru-RU"/>
        </w:rPr>
      </w:pPr>
      <w:proofErr w:type="spellStart"/>
      <w:r w:rsidRPr="0033309E">
        <w:rPr>
          <w:sz w:val="26"/>
          <w:szCs w:val="26"/>
        </w:rPr>
        <w:t>Количество</w:t>
      </w:r>
      <w:proofErr w:type="spellEnd"/>
      <w:r w:rsidRPr="0033309E">
        <w:rPr>
          <w:sz w:val="26"/>
          <w:szCs w:val="26"/>
        </w:rPr>
        <w:t xml:space="preserve"> </w:t>
      </w:r>
      <w:proofErr w:type="spellStart"/>
      <w:r w:rsidRPr="0033309E">
        <w:rPr>
          <w:sz w:val="26"/>
          <w:szCs w:val="26"/>
        </w:rPr>
        <w:t>родителей</w:t>
      </w:r>
      <w:proofErr w:type="spellEnd"/>
      <w:r w:rsidRPr="0033309E">
        <w:rPr>
          <w:sz w:val="26"/>
          <w:szCs w:val="26"/>
        </w:rPr>
        <w:t xml:space="preserve"> –  </w:t>
      </w:r>
      <w:r w:rsidR="003F5936">
        <w:rPr>
          <w:sz w:val="26"/>
          <w:szCs w:val="26"/>
          <w:lang w:val="ru-RU"/>
        </w:rPr>
        <w:t>39</w:t>
      </w:r>
    </w:p>
    <w:p w:rsidR="00ED46AF" w:rsidRDefault="0033309E" w:rsidP="00512504">
      <w:pPr>
        <w:pStyle w:val="Textbody"/>
        <w:widowControl/>
        <w:spacing w:after="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М</w:t>
      </w:r>
      <w:r w:rsidR="00ED46AF">
        <w:rPr>
          <w:sz w:val="26"/>
          <w:szCs w:val="26"/>
          <w:lang w:val="ru-RU"/>
        </w:rPr>
        <w:t>ногодетных семей</w:t>
      </w:r>
      <w:r w:rsidR="00ED46AF">
        <w:rPr>
          <w:sz w:val="26"/>
          <w:szCs w:val="26"/>
        </w:rPr>
        <w:t xml:space="preserve"> – </w:t>
      </w:r>
      <w:r w:rsidR="003F5936">
        <w:rPr>
          <w:sz w:val="26"/>
          <w:szCs w:val="26"/>
          <w:lang w:val="ru-RU"/>
        </w:rPr>
        <w:t>14 (23</w:t>
      </w:r>
      <w:r w:rsidR="00DE77FB">
        <w:rPr>
          <w:sz w:val="26"/>
          <w:szCs w:val="26"/>
          <w:lang w:val="ru-RU"/>
        </w:rPr>
        <w:t xml:space="preserve"> ребенка)</w:t>
      </w:r>
    </w:p>
    <w:p w:rsidR="00DE77FB" w:rsidRPr="00DE77FB" w:rsidRDefault="0033309E" w:rsidP="00512504">
      <w:pPr>
        <w:pStyle w:val="Textbody"/>
        <w:widowControl/>
        <w:spacing w:after="0"/>
        <w:jc w:val="both"/>
        <w:rPr>
          <w:b/>
          <w:sz w:val="26"/>
          <w:szCs w:val="26"/>
          <w:lang w:val="ru-RU"/>
        </w:rPr>
      </w:pPr>
      <w:proofErr w:type="spellStart"/>
      <w:r w:rsidRPr="00DE77FB">
        <w:rPr>
          <w:sz w:val="26"/>
          <w:szCs w:val="26"/>
        </w:rPr>
        <w:t>Н</w:t>
      </w:r>
      <w:r w:rsidR="00DE77FB" w:rsidRPr="00DE77FB">
        <w:rPr>
          <w:sz w:val="26"/>
          <w:szCs w:val="26"/>
        </w:rPr>
        <w:t>еполных</w:t>
      </w:r>
      <w:proofErr w:type="spellEnd"/>
      <w:r w:rsidR="00DE77FB" w:rsidRPr="00DE77FB">
        <w:rPr>
          <w:sz w:val="26"/>
          <w:szCs w:val="26"/>
        </w:rPr>
        <w:t xml:space="preserve"> </w:t>
      </w:r>
      <w:proofErr w:type="spellStart"/>
      <w:r w:rsidR="00DE77FB" w:rsidRPr="00DE77FB">
        <w:rPr>
          <w:sz w:val="26"/>
          <w:szCs w:val="26"/>
        </w:rPr>
        <w:t>семе</w:t>
      </w:r>
      <w:r w:rsidR="00DE77FB" w:rsidRPr="00DE77FB">
        <w:rPr>
          <w:sz w:val="26"/>
          <w:szCs w:val="26"/>
          <w:lang w:val="ru-RU"/>
        </w:rPr>
        <w:t>й</w:t>
      </w:r>
      <w:proofErr w:type="spellEnd"/>
      <w:r w:rsidR="00DE77FB">
        <w:rPr>
          <w:sz w:val="26"/>
          <w:szCs w:val="26"/>
        </w:rPr>
        <w:t xml:space="preserve"> – </w:t>
      </w:r>
      <w:r w:rsidR="003F5936">
        <w:rPr>
          <w:sz w:val="26"/>
          <w:szCs w:val="26"/>
          <w:lang w:val="ru-RU"/>
        </w:rPr>
        <w:t>9</w:t>
      </w:r>
      <w:r w:rsidR="00DE77FB">
        <w:rPr>
          <w:sz w:val="26"/>
          <w:szCs w:val="26"/>
          <w:lang w:val="ru-RU"/>
        </w:rPr>
        <w:t>(</w:t>
      </w:r>
      <w:r w:rsidR="003F5936">
        <w:rPr>
          <w:sz w:val="26"/>
          <w:szCs w:val="26"/>
          <w:lang w:val="ru-RU"/>
        </w:rPr>
        <w:t>11</w:t>
      </w:r>
      <w:r w:rsidR="00DE77FB">
        <w:rPr>
          <w:sz w:val="26"/>
          <w:szCs w:val="26"/>
          <w:lang w:val="ru-RU"/>
        </w:rPr>
        <w:t>детей)</w:t>
      </w:r>
    </w:p>
    <w:p w:rsidR="00ED46AF" w:rsidRDefault="0033309E" w:rsidP="00512504">
      <w:pPr>
        <w:pStyle w:val="Textbody"/>
        <w:widowControl/>
        <w:spacing w:after="0"/>
        <w:jc w:val="both"/>
      </w:pPr>
      <w:proofErr w:type="spellStart"/>
      <w:r w:rsidRPr="00DE77FB">
        <w:rPr>
          <w:sz w:val="26"/>
          <w:szCs w:val="26"/>
        </w:rPr>
        <w:t>М</w:t>
      </w:r>
      <w:r w:rsidR="00ED46AF" w:rsidRPr="00DE77FB">
        <w:rPr>
          <w:sz w:val="26"/>
          <w:szCs w:val="26"/>
        </w:rPr>
        <w:t>алообеспеченных</w:t>
      </w:r>
      <w:proofErr w:type="spellEnd"/>
      <w:r w:rsidR="00ED46AF" w:rsidRPr="00DE77FB">
        <w:rPr>
          <w:sz w:val="26"/>
          <w:szCs w:val="26"/>
        </w:rPr>
        <w:t xml:space="preserve"> </w:t>
      </w:r>
      <w:proofErr w:type="spellStart"/>
      <w:r w:rsidR="00ED46AF" w:rsidRPr="00DE77FB">
        <w:rPr>
          <w:sz w:val="26"/>
          <w:szCs w:val="26"/>
        </w:rPr>
        <w:t>семей</w:t>
      </w:r>
      <w:proofErr w:type="spellEnd"/>
      <w:r w:rsidR="00DE77FB">
        <w:rPr>
          <w:sz w:val="26"/>
          <w:szCs w:val="26"/>
        </w:rPr>
        <w:t xml:space="preserve"> – </w:t>
      </w:r>
      <w:r w:rsidR="003F5936">
        <w:rPr>
          <w:sz w:val="26"/>
          <w:szCs w:val="26"/>
          <w:lang w:val="ru-RU"/>
        </w:rPr>
        <w:t>21 (24 ребенка</w:t>
      </w:r>
      <w:r w:rsidR="00DE77FB">
        <w:rPr>
          <w:sz w:val="26"/>
          <w:szCs w:val="26"/>
          <w:lang w:val="ru-RU"/>
        </w:rPr>
        <w:t>)</w:t>
      </w:r>
    </w:p>
    <w:p w:rsidR="00DE77FB" w:rsidRPr="00DE77FB" w:rsidRDefault="0033309E" w:rsidP="00512504">
      <w:pPr>
        <w:pStyle w:val="Textbody"/>
        <w:widowControl/>
        <w:spacing w:after="0"/>
        <w:jc w:val="both"/>
        <w:rPr>
          <w:b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О</w:t>
      </w:r>
      <w:r w:rsidR="00DE77FB">
        <w:rPr>
          <w:sz w:val="26"/>
          <w:szCs w:val="26"/>
          <w:lang w:val="ru-RU"/>
        </w:rPr>
        <w:t xml:space="preserve">формлено опекунство – </w:t>
      </w:r>
      <w:r w:rsidR="003F5936">
        <w:rPr>
          <w:sz w:val="26"/>
          <w:szCs w:val="26"/>
          <w:lang w:val="ru-RU"/>
        </w:rPr>
        <w:t>1</w:t>
      </w:r>
      <w:r w:rsidR="00DE77FB">
        <w:rPr>
          <w:sz w:val="26"/>
          <w:szCs w:val="26"/>
          <w:lang w:val="ru-RU"/>
        </w:rPr>
        <w:t>(2 ребенка)</w:t>
      </w:r>
    </w:p>
    <w:p w:rsidR="00ED46AF" w:rsidRPr="0033309E" w:rsidRDefault="0033309E" w:rsidP="00512504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Pr="005C3A1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D00245" w:rsidRDefault="008402FF" w:rsidP="00512504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8402FF"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Pr="008402FF">
        <w:rPr>
          <w:rFonts w:eastAsia="Times New Roman"/>
          <w:kern w:val="0"/>
          <w:sz w:val="28"/>
          <w:szCs w:val="28"/>
          <w:lang w:eastAsia="ar-SA" w:bidi="ar-SA"/>
        </w:rPr>
        <w:t xml:space="preserve">В </w:t>
      </w:r>
      <w:r>
        <w:rPr>
          <w:rFonts w:eastAsia="Times New Roman"/>
          <w:kern w:val="0"/>
          <w:sz w:val="28"/>
          <w:szCs w:val="28"/>
          <w:lang w:eastAsia="ar-SA" w:bidi="ar-SA"/>
        </w:rPr>
        <w:t>течение года воспитанники</w:t>
      </w:r>
      <w:r w:rsidR="00970FDD">
        <w:rPr>
          <w:rFonts w:eastAsia="Times New Roman"/>
          <w:kern w:val="0"/>
          <w:sz w:val="28"/>
          <w:szCs w:val="28"/>
          <w:lang w:eastAsia="ar-SA" w:bidi="ar-SA"/>
        </w:rPr>
        <w:t xml:space="preserve"> и педагоги 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Pr="008402FF">
        <w:rPr>
          <w:rFonts w:eastAsia="Times New Roman"/>
          <w:kern w:val="0"/>
          <w:sz w:val="28"/>
          <w:szCs w:val="28"/>
          <w:lang w:eastAsia="ar-SA" w:bidi="ar-SA"/>
        </w:rPr>
        <w:t>принимали активное участие в соревнованиях</w:t>
      </w:r>
      <w:r w:rsidR="0037393A">
        <w:rPr>
          <w:rFonts w:eastAsia="Times New Roman"/>
          <w:kern w:val="0"/>
          <w:sz w:val="28"/>
          <w:szCs w:val="28"/>
          <w:lang w:eastAsia="ar-SA" w:bidi="ar-SA"/>
        </w:rPr>
        <w:t xml:space="preserve"> и конкурсах разного уровня:</w:t>
      </w:r>
    </w:p>
    <w:p w:rsidR="009264CD" w:rsidRDefault="00D00245" w:rsidP="008A3B9D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- </w:t>
      </w:r>
      <w:r w:rsidRPr="00D00245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>
        <w:rPr>
          <w:rFonts w:eastAsia="Times New Roman"/>
          <w:kern w:val="0"/>
          <w:sz w:val="28"/>
          <w:szCs w:val="28"/>
          <w:lang w:eastAsia="ar-SA" w:bidi="ar-SA"/>
        </w:rPr>
        <w:t>Участие в открытом областном заочном конкурсе детских рисунков «Космос глазами детей»;</w:t>
      </w:r>
    </w:p>
    <w:p w:rsidR="009264CD" w:rsidRDefault="00970FDD" w:rsidP="008A3B9D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sz w:val="28"/>
          <w:szCs w:val="28"/>
        </w:rPr>
        <w:t xml:space="preserve">- </w:t>
      </w:r>
      <w:r w:rsidR="009264CD" w:rsidRPr="009264CD">
        <w:rPr>
          <w:sz w:val="28"/>
          <w:szCs w:val="28"/>
        </w:rPr>
        <w:t xml:space="preserve"> </w:t>
      </w:r>
      <w:r w:rsidR="009264CD">
        <w:rPr>
          <w:sz w:val="28"/>
          <w:szCs w:val="28"/>
        </w:rPr>
        <w:t>Всероссийская научно-практическая конференция «Проектирование новой школы: реализация образовательных стандартов -2018» по направлению «Дошкольное образование»</w:t>
      </w:r>
      <w:r>
        <w:rPr>
          <w:sz w:val="28"/>
          <w:szCs w:val="28"/>
        </w:rPr>
        <w:t xml:space="preserve"> с темой «Технология исследовательской деятельности в дошкольном образовании»</w:t>
      </w:r>
      <w:r w:rsidR="002F54FE">
        <w:rPr>
          <w:sz w:val="28"/>
          <w:szCs w:val="28"/>
        </w:rPr>
        <w:t>, участие;</w:t>
      </w:r>
    </w:p>
    <w:p w:rsidR="00B95868" w:rsidRDefault="00970FDD" w:rsidP="008A3B9D">
      <w:pPr>
        <w:autoSpaceDE w:val="0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86EA1">
        <w:rPr>
          <w:sz w:val="28"/>
          <w:szCs w:val="28"/>
        </w:rPr>
        <w:t>Муниципальный конкурс «Огород на подоконнике». Грамота за участие.</w:t>
      </w:r>
    </w:p>
    <w:p w:rsidR="00186EA1" w:rsidRDefault="00186EA1" w:rsidP="008A3B9D">
      <w:pPr>
        <w:autoSpaceDE w:val="0"/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Муниципальный смотр-конкурс на лучший информационный уголок по профилактике ДДТТ и ПДД. Грамота.</w:t>
      </w:r>
    </w:p>
    <w:p w:rsidR="005C3A1C" w:rsidRDefault="00186EA1" w:rsidP="00186EA1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sz w:val="28"/>
          <w:szCs w:val="28"/>
        </w:rPr>
        <w:t xml:space="preserve">- 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Муниципальный конкурс «Лучший </w:t>
      </w:r>
      <w:proofErr w:type="spellStart"/>
      <w:r>
        <w:rPr>
          <w:rFonts w:eastAsia="Times New Roman"/>
          <w:kern w:val="0"/>
          <w:sz w:val="28"/>
          <w:szCs w:val="28"/>
          <w:lang w:eastAsia="ar-SA" w:bidi="ar-SA"/>
        </w:rPr>
        <w:t>лэпбук</w:t>
      </w:r>
      <w:proofErr w:type="spellEnd"/>
      <w:r>
        <w:rPr>
          <w:rFonts w:eastAsia="Times New Roman"/>
          <w:kern w:val="0"/>
          <w:sz w:val="28"/>
          <w:szCs w:val="28"/>
          <w:lang w:eastAsia="ar-SA" w:bidi="ar-SA"/>
        </w:rPr>
        <w:t xml:space="preserve"> по социально-коммуникативному развитию дошкольников» по теме «Азбука здоровья». Грамота-лауреат.</w:t>
      </w:r>
    </w:p>
    <w:p w:rsidR="00186EA1" w:rsidRPr="00186EA1" w:rsidRDefault="00186EA1" w:rsidP="00186EA1">
      <w:pPr>
        <w:autoSpaceDE w:val="0"/>
        <w:spacing w:line="240" w:lineRule="auto"/>
        <w:jc w:val="both"/>
        <w:rPr>
          <w:sz w:val="28"/>
          <w:szCs w:val="28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- </w:t>
      </w:r>
      <w:r w:rsidR="00170B09">
        <w:rPr>
          <w:rFonts w:eastAsia="Times New Roman"/>
          <w:kern w:val="0"/>
          <w:sz w:val="28"/>
          <w:szCs w:val="28"/>
          <w:lang w:eastAsia="ar-SA" w:bidi="ar-SA"/>
        </w:rPr>
        <w:t>Муниципальный конкурс поделок «В гости к нам приходит праздник». Грамоты – 3ребенка.</w:t>
      </w:r>
    </w:p>
    <w:p w:rsidR="001718FA" w:rsidRPr="00543190" w:rsidRDefault="008A3B9D" w:rsidP="00512504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</w:t>
      </w:r>
      <w:r w:rsidR="001718FA" w:rsidRPr="00543190">
        <w:rPr>
          <w:rFonts w:eastAsia="Times New Roman"/>
          <w:b/>
          <w:bCs/>
          <w:kern w:val="0"/>
          <w:sz w:val="28"/>
          <w:szCs w:val="28"/>
          <w:lang w:eastAsia="ru-RU" w:bidi="ar-SA"/>
        </w:rPr>
        <w:t>Вывод:</w:t>
      </w:r>
      <w:r w:rsidR="001718FA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 w:rsidR="001718FA">
        <w:rPr>
          <w:rFonts w:eastAsia="Times New Roman"/>
          <w:kern w:val="0"/>
          <w:sz w:val="28"/>
          <w:szCs w:val="28"/>
          <w:lang w:eastAsia="ru-RU" w:bidi="ar-SA"/>
        </w:rPr>
        <w:t>Воспитательно-о</w:t>
      </w:r>
      <w:r w:rsidR="001718FA" w:rsidRPr="00543190">
        <w:rPr>
          <w:rFonts w:eastAsia="Times New Roman"/>
          <w:kern w:val="0"/>
          <w:sz w:val="28"/>
          <w:szCs w:val="28"/>
          <w:lang w:eastAsia="ru-RU" w:bidi="ar-SA"/>
        </w:rPr>
        <w:t>бразовательный процесс в ДОУ строится с учетом требований санитарно-гигиенического режима в дошкольных учреждениях.</w:t>
      </w:r>
    </w:p>
    <w:p w:rsidR="001718FA" w:rsidRPr="00543190" w:rsidRDefault="00B404CE" w:rsidP="00512504">
      <w:pPr>
        <w:widowControl/>
        <w:suppressAutoHyphens w:val="0"/>
        <w:spacing w:line="240" w:lineRule="auto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 </w:t>
      </w:r>
      <w:r w:rsidR="001718FA" w:rsidRPr="00543190">
        <w:rPr>
          <w:rFonts w:eastAsia="Times New Roman"/>
          <w:kern w:val="0"/>
          <w:sz w:val="28"/>
          <w:szCs w:val="28"/>
          <w:lang w:eastAsia="ru-RU" w:bidi="ar-SA"/>
        </w:rPr>
        <w:t xml:space="preserve">Выполнение детьми программы </w:t>
      </w:r>
      <w:r w:rsidR="001718FA" w:rsidRPr="005C3A1C">
        <w:rPr>
          <w:rFonts w:eastAsia="Times New Roman"/>
          <w:kern w:val="0"/>
          <w:sz w:val="28"/>
          <w:szCs w:val="28"/>
          <w:lang w:eastAsia="ru-RU" w:bidi="ar-SA"/>
        </w:rPr>
        <w:t>реализуется в полном объеме, о чем свидетельствует педагогический мониторинг.</w:t>
      </w:r>
      <w:r w:rsidR="001718FA">
        <w:rPr>
          <w:rFonts w:eastAsiaTheme="minorEastAsia"/>
          <w:kern w:val="0"/>
          <w:sz w:val="28"/>
          <w:szCs w:val="28"/>
          <w:lang w:eastAsia="ru-RU" w:bidi="ar-SA"/>
        </w:rPr>
        <w:t xml:space="preserve"> </w:t>
      </w:r>
      <w:r w:rsidR="001718FA" w:rsidRPr="00543190">
        <w:rPr>
          <w:rFonts w:eastAsia="Times New Roman"/>
          <w:kern w:val="0"/>
          <w:sz w:val="28"/>
          <w:szCs w:val="28"/>
          <w:lang w:eastAsia="ru-RU" w:bidi="ar-SA"/>
        </w:rPr>
        <w:t xml:space="preserve">Годовые задачи реализованы в полном объеме. </w:t>
      </w:r>
    </w:p>
    <w:p w:rsidR="00A60689" w:rsidRPr="000F2131" w:rsidRDefault="00A60689" w:rsidP="00A60689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</w:p>
    <w:p w:rsidR="000F2131" w:rsidRPr="00034D4B" w:rsidRDefault="000F2131" w:rsidP="000F2131">
      <w:pPr>
        <w:widowControl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0F2131">
        <w:rPr>
          <w:rFonts w:eastAsia="Times New Roman"/>
          <w:b/>
          <w:i/>
          <w:kern w:val="0"/>
          <w:sz w:val="28"/>
          <w:szCs w:val="28"/>
          <w:lang w:eastAsia="ar-SA" w:bidi="ar-SA"/>
        </w:rPr>
        <w:t>Взаимодействие с социальными структурами</w:t>
      </w:r>
    </w:p>
    <w:p w:rsidR="000F2131" w:rsidRPr="004B69F2" w:rsidRDefault="00034D4B" w:rsidP="004B69F2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0F2131"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944928" w:rsidRPr="00944928">
        <w:rPr>
          <w:sz w:val="28"/>
          <w:szCs w:val="28"/>
        </w:rPr>
        <w:t>Для повышения качества воспитательно-образовательного процесса и реализации годовых задач детский сад сотрудничает с окружающим социумом. Цели взаимодействия способствуют разностороннему развитию воспитанников.</w:t>
      </w:r>
      <w:r w:rsidR="00944928" w:rsidRPr="00E57B3A">
        <w:rPr>
          <w:sz w:val="24"/>
          <w:szCs w:val="24"/>
        </w:rPr>
        <w:t xml:space="preserve"> </w:t>
      </w:r>
      <w:r w:rsidR="00944928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944928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</w:p>
    <w:tbl>
      <w:tblPr>
        <w:tblW w:w="9639" w:type="dxa"/>
        <w:tblInd w:w="108" w:type="dxa"/>
        <w:tblLayout w:type="fixed"/>
        <w:tblLook w:val="0000"/>
      </w:tblPr>
      <w:tblGrid>
        <w:gridCol w:w="3119"/>
        <w:gridCol w:w="6520"/>
      </w:tblGrid>
      <w:tr w:rsidR="00042D5E" w:rsidRPr="000F2131" w:rsidTr="00042D5E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D5E" w:rsidRPr="000F2131" w:rsidRDefault="00042D5E" w:rsidP="00944928">
            <w:pPr>
              <w:keepNext/>
              <w:widowControl/>
              <w:tabs>
                <w:tab w:val="num" w:pos="0"/>
              </w:tabs>
              <w:spacing w:before="240" w:after="60" w:line="240" w:lineRule="auto"/>
              <w:jc w:val="center"/>
              <w:outlineLvl w:val="0"/>
              <w:rPr>
                <w:rFonts w:eastAsia="Times New Roman" w:cs="Arial"/>
                <w:bCs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 w:cs="Arial"/>
                <w:sz w:val="24"/>
                <w:szCs w:val="24"/>
                <w:lang w:eastAsia="ar-SA" w:bidi="ar-SA"/>
              </w:rPr>
              <w:t>Учреждение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D5E" w:rsidRPr="000F2131" w:rsidRDefault="00042D5E" w:rsidP="000F2131">
            <w:pPr>
              <w:autoSpaceDE w:val="0"/>
              <w:spacing w:line="240" w:lineRule="auto"/>
              <w:ind w:left="567"/>
              <w:jc w:val="center"/>
              <w:rPr>
                <w:rFonts w:eastAsia="Times New Roman"/>
                <w:bCs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bCs/>
                <w:kern w:val="0"/>
                <w:sz w:val="24"/>
                <w:szCs w:val="24"/>
                <w:lang w:eastAsia="ar-SA" w:bidi="ar-SA"/>
              </w:rPr>
              <w:t xml:space="preserve"> </w:t>
            </w:r>
          </w:p>
          <w:p w:rsidR="00042D5E" w:rsidRPr="000F2131" w:rsidRDefault="00042D5E" w:rsidP="000F2131">
            <w:pPr>
              <w:autoSpaceDE w:val="0"/>
              <w:spacing w:line="240" w:lineRule="auto"/>
              <w:ind w:right="-392"/>
              <w:jc w:val="center"/>
              <w:rPr>
                <w:rFonts w:eastAsia="Times New Roman"/>
                <w:bCs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bCs/>
                <w:kern w:val="0"/>
                <w:sz w:val="24"/>
                <w:szCs w:val="24"/>
                <w:lang w:eastAsia="ar-SA" w:bidi="ar-SA"/>
              </w:rPr>
              <w:t>Формы работы</w:t>
            </w:r>
          </w:p>
        </w:tc>
      </w:tr>
      <w:tr w:rsidR="00042D5E" w:rsidRPr="000F2131" w:rsidTr="00042D5E">
        <w:trPr>
          <w:trHeight w:val="46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D5E" w:rsidRPr="000F2131" w:rsidRDefault="00C24FB0" w:rsidP="000F2131">
            <w:pPr>
              <w:autoSpaceDE w:val="0"/>
              <w:spacing w:line="240" w:lineRule="auto"/>
              <w:ind w:left="567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МБОУ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Идеальская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СОШ </w:t>
            </w:r>
            <w:r w:rsidR="00042D5E"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D5E" w:rsidRPr="000F2131" w:rsidRDefault="00042D5E" w:rsidP="00042D5E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Подготовка детей к обучению в школе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</w:t>
            </w:r>
          </w:p>
          <w:p w:rsidR="00042D5E" w:rsidRPr="000F2131" w:rsidRDefault="00042D5E" w:rsidP="000F2131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Посещение школьных уроков детьми подготовительной группы</w:t>
            </w:r>
          </w:p>
        </w:tc>
      </w:tr>
      <w:tr w:rsidR="00042D5E" w:rsidRPr="000F2131" w:rsidTr="00042D5E">
        <w:trPr>
          <w:trHeight w:val="26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D5E" w:rsidRPr="000F2131" w:rsidRDefault="00C24FB0" w:rsidP="000F2131">
            <w:pPr>
              <w:autoSpaceDE w:val="0"/>
              <w:spacing w:line="240" w:lineRule="auto"/>
              <w:ind w:left="567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Сель</w:t>
            </w:r>
            <w:r w:rsidR="00042D5E"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ская библиотека</w:t>
            </w:r>
            <w:r w:rsidR="00042D5E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lastRenderedPageBreak/>
              <w:t>с. Идеал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D5E" w:rsidRPr="000F2131" w:rsidRDefault="00042D5E" w:rsidP="00042D5E">
            <w:pPr>
              <w:autoSpaceDE w:val="0"/>
              <w:spacing w:line="240" w:lineRule="auto"/>
              <w:ind w:left="567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lastRenderedPageBreak/>
              <w:t xml:space="preserve"> </w:t>
            </w: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Посещени</w:t>
            </w:r>
            <w:r w:rsidR="00653074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е библиотеки, проведение </w:t>
            </w: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бесед, праздников </w:t>
            </w: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lastRenderedPageBreak/>
              <w:t>по ознакомлению с художественной литературой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.</w:t>
            </w:r>
          </w:p>
        </w:tc>
      </w:tr>
      <w:tr w:rsidR="00042D5E" w:rsidRPr="000F2131" w:rsidTr="00042D5E">
        <w:trPr>
          <w:trHeight w:val="26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D5E" w:rsidRPr="00AC3F82" w:rsidRDefault="00042D5E" w:rsidP="00AC3F82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5C3A1C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lastRenderedPageBreak/>
              <w:t>М</w:t>
            </w:r>
            <w:r w:rsidR="00C24FB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Б</w:t>
            </w:r>
            <w:r w:rsidRPr="005C3A1C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 xml:space="preserve">УК </w:t>
            </w:r>
            <w:proofErr w:type="spellStart"/>
            <w:r w:rsidR="00C24FB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Идеальский</w:t>
            </w:r>
            <w:proofErr w:type="spellEnd"/>
            <w:r w:rsidR="00C24FB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 xml:space="preserve"> дом культуры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D5E" w:rsidRPr="00B72D33" w:rsidRDefault="00042D5E" w:rsidP="000F2131">
            <w:pPr>
              <w:widowControl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Выступления детей, просмотр спектаклей и концертов.</w:t>
            </w:r>
          </w:p>
        </w:tc>
      </w:tr>
      <w:tr w:rsidR="00042D5E" w:rsidRPr="000F2131" w:rsidTr="00FF5D71">
        <w:trPr>
          <w:trHeight w:val="5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D5E" w:rsidRPr="000F2131" w:rsidRDefault="00042D5E" w:rsidP="000F2131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МБУЗ «</w:t>
            </w:r>
            <w:proofErr w:type="spellStart"/>
            <w:r w:rsidR="00C24FB0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Аларская</w:t>
            </w:r>
            <w:proofErr w:type="spellEnd"/>
            <w:r w:rsidR="00C24FB0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ЦРБ»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D5E" w:rsidRPr="000F2131" w:rsidRDefault="00042D5E" w:rsidP="00042D5E">
            <w:pPr>
              <w:autoSpaceDE w:val="0"/>
              <w:spacing w:line="240" w:lineRule="auto"/>
              <w:ind w:left="567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Осмотр, диспансеризация и вакцинация детей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.</w:t>
            </w:r>
          </w:p>
        </w:tc>
      </w:tr>
      <w:tr w:rsidR="00042D5E" w:rsidRPr="000F2131" w:rsidTr="00FF5D71">
        <w:trPr>
          <w:trHeight w:val="345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42D5E" w:rsidRPr="000F2131" w:rsidRDefault="00042D5E" w:rsidP="000F2131">
            <w:pPr>
              <w:autoSpaceDE w:val="0"/>
              <w:spacing w:line="240" w:lineRule="auto"/>
              <w:ind w:left="567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ПМПК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D5E" w:rsidRPr="000F2131" w:rsidRDefault="00042D5E" w:rsidP="00F025EC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Углубленная комплексная диагностика и консультирование </w:t>
            </w:r>
            <w:r w:rsidR="00F025EC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особенностей детского развития.</w:t>
            </w:r>
          </w:p>
        </w:tc>
      </w:tr>
      <w:tr w:rsidR="00F025EC" w:rsidRPr="000F2131" w:rsidTr="00F025EC">
        <w:trPr>
          <w:trHeight w:val="79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025EC" w:rsidRPr="000F2131" w:rsidRDefault="009427F8" w:rsidP="000F2131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ГАУ ДПО ИРО</w:t>
            </w:r>
          </w:p>
          <w:p w:rsidR="00F025EC" w:rsidRPr="000F2131" w:rsidRDefault="00F025EC" w:rsidP="000F2131">
            <w:pPr>
              <w:autoSpaceDE w:val="0"/>
              <w:spacing w:line="240" w:lineRule="auto"/>
              <w:ind w:left="567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025EC" w:rsidRPr="000F2131" w:rsidRDefault="00F025EC" w:rsidP="00C24FB0">
            <w:pPr>
              <w:autoSpaceDE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</w:p>
          <w:p w:rsidR="00F025EC" w:rsidRPr="000F2131" w:rsidRDefault="00F025EC" w:rsidP="000F2131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Повышение квалификации педагогических кадров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:</w:t>
            </w:r>
          </w:p>
          <w:p w:rsidR="00F025EC" w:rsidRPr="000F2131" w:rsidRDefault="00F025EC" w:rsidP="00F025EC">
            <w:pPr>
              <w:autoSpaceDE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</w:pPr>
            <w:r w:rsidRPr="000F2131"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>круглые столы, семинары,</w:t>
            </w:r>
            <w:r>
              <w:rPr>
                <w:rFonts w:eastAsia="Times New Roman"/>
                <w:kern w:val="0"/>
                <w:sz w:val="24"/>
                <w:szCs w:val="24"/>
                <w:lang w:eastAsia="ar-SA" w:bidi="ar-SA"/>
              </w:rPr>
              <w:t xml:space="preserve"> курсы.</w:t>
            </w:r>
          </w:p>
        </w:tc>
      </w:tr>
    </w:tbl>
    <w:p w:rsidR="00CD4E79" w:rsidRDefault="00CD4E79" w:rsidP="00543190">
      <w:pPr>
        <w:widowControl/>
        <w:suppressAutoHyphens w:val="0"/>
        <w:spacing w:line="240" w:lineRule="auto"/>
        <w:rPr>
          <w:rFonts w:ascii="Tahoma" w:eastAsia="Times New Roman" w:hAnsi="Tahoma" w:cs="Tahoma"/>
          <w:color w:val="000000"/>
          <w:kern w:val="0"/>
          <w:sz w:val="18"/>
          <w:szCs w:val="18"/>
          <w:lang w:eastAsia="ru-RU" w:bidi="ar-SA"/>
        </w:rPr>
      </w:pPr>
    </w:p>
    <w:p w:rsidR="00B95868" w:rsidRDefault="00CD4E79" w:rsidP="009807FF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ascii="Tahoma" w:eastAsia="Times New Roman" w:hAnsi="Tahoma" w:cs="Tahoma"/>
          <w:color w:val="000000"/>
          <w:kern w:val="0"/>
          <w:sz w:val="18"/>
          <w:szCs w:val="18"/>
          <w:lang w:eastAsia="ru-RU" w:bidi="ar-SA"/>
        </w:rPr>
        <w:t xml:space="preserve"> </w:t>
      </w:r>
      <w:r w:rsidR="00543190" w:rsidRPr="005C3A1C">
        <w:rPr>
          <w:rFonts w:ascii="Tahoma" w:eastAsia="Times New Roman" w:hAnsi="Tahoma" w:cs="Tahoma"/>
          <w:color w:val="000000"/>
          <w:kern w:val="0"/>
          <w:sz w:val="18"/>
          <w:szCs w:val="18"/>
          <w:lang w:eastAsia="ru-RU" w:bidi="ar-SA"/>
        </w:rPr>
        <w:t xml:space="preserve"> </w:t>
      </w:r>
      <w:r w:rsidR="001718FA">
        <w:rPr>
          <w:rFonts w:eastAsia="Times New Roman"/>
          <w:b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/>
          <w:kern w:val="0"/>
          <w:sz w:val="28"/>
          <w:szCs w:val="28"/>
          <w:lang w:eastAsia="ru-RU" w:bidi="ar-SA"/>
        </w:rPr>
        <w:t xml:space="preserve">  </w:t>
      </w:r>
      <w:r w:rsidR="001718FA" w:rsidRPr="005C3A1C">
        <w:rPr>
          <w:rFonts w:eastAsia="Times New Roman"/>
          <w:b/>
          <w:kern w:val="0"/>
          <w:sz w:val="28"/>
          <w:szCs w:val="28"/>
          <w:lang w:eastAsia="ru-RU" w:bidi="ar-SA"/>
        </w:rPr>
        <w:t>Вывод:</w:t>
      </w:r>
      <w:r w:rsidR="00686DE1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="00686DE1">
        <w:rPr>
          <w:rFonts w:eastAsia="Times New Roman"/>
          <w:kern w:val="0"/>
          <w:sz w:val="28"/>
          <w:szCs w:val="28"/>
          <w:lang w:eastAsia="ru-RU" w:bidi="ar-SA"/>
        </w:rPr>
        <w:t>В</w:t>
      </w:r>
      <w:r w:rsidR="001718FA">
        <w:rPr>
          <w:rFonts w:eastAsia="Times New Roman"/>
          <w:kern w:val="0"/>
          <w:sz w:val="28"/>
          <w:szCs w:val="28"/>
          <w:lang w:eastAsia="ru-RU" w:bidi="ar-SA"/>
        </w:rPr>
        <w:t xml:space="preserve"> ДОУ</w:t>
      </w:r>
      <w:r w:rsidR="00E9370B">
        <w:rPr>
          <w:rFonts w:eastAsia="Times New Roman"/>
          <w:kern w:val="0"/>
          <w:sz w:val="28"/>
          <w:szCs w:val="28"/>
          <w:lang w:eastAsia="ru-RU" w:bidi="ar-SA"/>
        </w:rPr>
        <w:t xml:space="preserve"> созданы  различные</w:t>
      </w:r>
      <w:r w:rsidR="001C4179">
        <w:rPr>
          <w:rFonts w:eastAsia="Times New Roman"/>
          <w:kern w:val="0"/>
          <w:sz w:val="28"/>
          <w:szCs w:val="28"/>
          <w:lang w:eastAsia="ru-RU" w:bidi="ar-SA"/>
        </w:rPr>
        <w:t xml:space="preserve"> форм</w:t>
      </w:r>
      <w:r w:rsidR="00E9370B">
        <w:rPr>
          <w:rFonts w:eastAsia="Times New Roman"/>
          <w:kern w:val="0"/>
          <w:sz w:val="28"/>
          <w:szCs w:val="28"/>
          <w:lang w:eastAsia="ru-RU" w:bidi="ar-SA"/>
        </w:rPr>
        <w:t>ы и методы</w:t>
      </w:r>
      <w:r w:rsidR="001C4179">
        <w:rPr>
          <w:rFonts w:eastAsia="Times New Roman"/>
          <w:kern w:val="0"/>
          <w:sz w:val="28"/>
          <w:szCs w:val="28"/>
          <w:lang w:eastAsia="ru-RU" w:bidi="ar-SA"/>
        </w:rPr>
        <w:t xml:space="preserve"> работы с обучающимися</w:t>
      </w:r>
      <w:r w:rsidR="001718FA" w:rsidRPr="005C3A1C">
        <w:rPr>
          <w:rFonts w:eastAsia="Times New Roman"/>
          <w:kern w:val="0"/>
          <w:sz w:val="28"/>
          <w:szCs w:val="28"/>
          <w:lang w:eastAsia="ru-RU" w:bidi="ar-SA"/>
        </w:rPr>
        <w:t xml:space="preserve">, </w:t>
      </w:r>
      <w:r w:rsidR="00E9370B">
        <w:rPr>
          <w:rFonts w:eastAsia="Times New Roman"/>
          <w:kern w:val="0"/>
          <w:sz w:val="28"/>
          <w:szCs w:val="28"/>
          <w:lang w:eastAsia="ru-RU" w:bidi="ar-SA"/>
        </w:rPr>
        <w:t>способствующие расширению</w:t>
      </w:r>
      <w:r w:rsidR="001718FA" w:rsidRPr="005C3A1C">
        <w:rPr>
          <w:rFonts w:eastAsia="Times New Roman"/>
          <w:kern w:val="0"/>
          <w:sz w:val="28"/>
          <w:szCs w:val="28"/>
          <w:lang w:eastAsia="ru-RU" w:bidi="ar-SA"/>
        </w:rPr>
        <w:t xml:space="preserve"> их кругозора, социализации в обществе.</w:t>
      </w:r>
      <w:proofErr w:type="gramEnd"/>
    </w:p>
    <w:p w:rsidR="005B5066" w:rsidRPr="009807FF" w:rsidRDefault="005B5066" w:rsidP="009807FF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</w:p>
    <w:p w:rsidR="00B067AE" w:rsidRPr="00B067AE" w:rsidRDefault="00686DE1" w:rsidP="00B067AE">
      <w:pPr>
        <w:widowControl/>
        <w:suppressAutoHyphens w:val="0"/>
        <w:spacing w:line="240" w:lineRule="auto"/>
        <w:ind w:left="840"/>
        <w:jc w:val="center"/>
        <w:rPr>
          <w:rFonts w:eastAsiaTheme="minorEastAsia"/>
          <w:kern w:val="0"/>
          <w:sz w:val="28"/>
          <w:szCs w:val="28"/>
          <w:lang w:eastAsia="ru-RU" w:bidi="ar-SA"/>
        </w:rPr>
      </w:pPr>
      <w:proofErr w:type="spellStart"/>
      <w:r>
        <w:rPr>
          <w:rFonts w:eastAsia="Arial"/>
          <w:b/>
          <w:bCs/>
          <w:kern w:val="0"/>
          <w:sz w:val="28"/>
          <w:szCs w:val="28"/>
          <w:lang w:eastAsia="ru-RU" w:bidi="ar-SA"/>
        </w:rPr>
        <w:t>IV.</w:t>
      </w:r>
      <w:r w:rsidR="00B067AE" w:rsidRPr="00B067AE">
        <w:rPr>
          <w:rFonts w:eastAsia="Arial"/>
          <w:b/>
          <w:bCs/>
          <w:kern w:val="0"/>
          <w:sz w:val="28"/>
          <w:szCs w:val="28"/>
          <w:lang w:eastAsia="ru-RU" w:bidi="ar-SA"/>
        </w:rPr>
        <w:t>Оценка</w:t>
      </w:r>
      <w:proofErr w:type="spellEnd"/>
      <w:r w:rsidR="00B067AE" w:rsidRPr="00B067AE">
        <w:rPr>
          <w:rFonts w:eastAsia="Arial"/>
          <w:b/>
          <w:bCs/>
          <w:kern w:val="0"/>
          <w:sz w:val="28"/>
          <w:szCs w:val="28"/>
          <w:lang w:eastAsia="ru-RU" w:bidi="ar-SA"/>
        </w:rPr>
        <w:t xml:space="preserve"> </w:t>
      </w:r>
      <w:proofErr w:type="gramStart"/>
      <w:r w:rsidR="00B067AE" w:rsidRPr="00B067AE">
        <w:rPr>
          <w:rFonts w:eastAsia="Arial"/>
          <w:b/>
          <w:bCs/>
          <w:kern w:val="0"/>
          <w:sz w:val="28"/>
          <w:szCs w:val="28"/>
          <w:lang w:eastAsia="ru-RU" w:bidi="ar-SA"/>
        </w:rPr>
        <w:t>функционирования внутренней системы оценки качества образования</w:t>
      </w:r>
      <w:proofErr w:type="gramEnd"/>
    </w:p>
    <w:p w:rsidR="00D42970" w:rsidRPr="006C6C19" w:rsidRDefault="00D42970" w:rsidP="006C6C19">
      <w:pPr>
        <w:jc w:val="both"/>
        <w:rPr>
          <w:rFonts w:eastAsia="Times New Roman"/>
          <w:kern w:val="0"/>
          <w:sz w:val="28"/>
          <w:szCs w:val="28"/>
          <w:lang w:eastAsia="ru-RU" w:bidi="ar-SA"/>
        </w:rPr>
      </w:pPr>
    </w:p>
    <w:p w:rsidR="002C201B" w:rsidRDefault="00944928" w:rsidP="000F044D">
      <w:pPr>
        <w:widowControl/>
        <w:suppressAutoHyphens w:val="0"/>
        <w:spacing w:line="240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686DE1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 д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етском саду утверждено положение о внутренней системе оценки ка</w:t>
      </w:r>
      <w:r w:rsidR="00D4297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чества образования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. </w:t>
      </w:r>
      <w:r w:rsidR="002C201B" w:rsidRPr="006B1243">
        <w:rPr>
          <w:rFonts w:eastAsia="Times New Roman"/>
          <w:sz w:val="28"/>
          <w:szCs w:val="28"/>
        </w:rPr>
        <w:t xml:space="preserve">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</w:t>
      </w:r>
      <w:r w:rsidR="002C201B">
        <w:rPr>
          <w:rFonts w:eastAsia="Times New Roman"/>
          <w:sz w:val="28"/>
          <w:szCs w:val="28"/>
        </w:rPr>
        <w:t xml:space="preserve">  </w:t>
      </w:r>
    </w:p>
    <w:p w:rsidR="00B067AE" w:rsidRPr="00B067AE" w:rsidRDefault="002C201B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sz w:val="28"/>
          <w:szCs w:val="28"/>
        </w:rPr>
        <w:t xml:space="preserve">       </w:t>
      </w:r>
      <w:r w:rsidR="00B404CE">
        <w:rPr>
          <w:rFonts w:eastAsia="Times New Roman"/>
          <w:sz w:val="28"/>
          <w:szCs w:val="28"/>
        </w:rPr>
        <w:t xml:space="preserve">  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Мониторинг качества обр</w:t>
      </w:r>
      <w:r w:rsidR="00E937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азовательной деятельности в 2018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году показал хорошую работу педагогического коллектива по всем показателям.</w:t>
      </w:r>
    </w:p>
    <w:p w:rsidR="00B067AE" w:rsidRPr="00B067AE" w:rsidRDefault="00944928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Состояние здоровья и физ</w:t>
      </w:r>
      <w:r w:rsidR="00D4297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ического развития воспитанников 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удовлетворит</w:t>
      </w:r>
      <w:r w:rsidR="006C6C1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ельные. 89%</w:t>
      </w:r>
      <w:r w:rsidR="00B067AE" w:rsidRPr="00B067A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течение года воспитанники Детского сада успешно участвовали в конкурсах и мероприятиях различного уровня.</w:t>
      </w:r>
    </w:p>
    <w:p w:rsidR="00B067AE" w:rsidRPr="00B067AE" w:rsidRDefault="00944928" w:rsidP="000F044D">
      <w:pPr>
        <w:tabs>
          <w:tab w:val="left" w:pos="388"/>
        </w:tabs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2C201B" w:rsidRPr="002C201B">
        <w:rPr>
          <w:rFonts w:eastAsia="Times New Roman"/>
          <w:kern w:val="0"/>
          <w:sz w:val="28"/>
          <w:szCs w:val="28"/>
          <w:lang w:eastAsia="ru-RU" w:bidi="ar-SA"/>
        </w:rPr>
        <w:t xml:space="preserve">В ДОУ была проведена </w:t>
      </w:r>
      <w:r w:rsidR="002C201B" w:rsidRPr="002C201B">
        <w:rPr>
          <w:rFonts w:eastAsia="Times New Roman"/>
          <w:bCs/>
          <w:i/>
          <w:iCs/>
          <w:kern w:val="0"/>
          <w:sz w:val="28"/>
          <w:szCs w:val="28"/>
          <w:lang w:eastAsia="ru-RU" w:bidi="ar-SA"/>
        </w:rPr>
        <w:t>независимая оценка качества образовательной деятельности</w:t>
      </w:r>
      <w:r w:rsidR="002C201B" w:rsidRPr="002C201B">
        <w:rPr>
          <w:rFonts w:eastAsia="Calibri"/>
          <w:kern w:val="0"/>
          <w:sz w:val="28"/>
          <w:szCs w:val="28"/>
          <w:lang w:eastAsia="ru-RU" w:bidi="ar-SA"/>
        </w:rPr>
        <w:t xml:space="preserve">. В </w:t>
      </w:r>
      <w:r w:rsidR="002C201B" w:rsidRPr="002C201B">
        <w:rPr>
          <w:rFonts w:eastAsia="Times New Roman"/>
          <w:kern w:val="0"/>
          <w:sz w:val="28"/>
          <w:szCs w:val="28"/>
          <w:lang w:eastAsia="ru-RU" w:bidi="ar-SA"/>
        </w:rPr>
        <w:t>оценивании качества образовательной деятельности при</w:t>
      </w:r>
      <w:r w:rsidR="00686DE1">
        <w:rPr>
          <w:rFonts w:eastAsia="Times New Roman"/>
          <w:kern w:val="0"/>
          <w:sz w:val="28"/>
          <w:szCs w:val="28"/>
          <w:lang w:eastAsia="ru-RU" w:bidi="ar-SA"/>
        </w:rPr>
        <w:t>нимали участие семьи воспитанников ДОУ</w:t>
      </w:r>
      <w:r w:rsidR="002C201B" w:rsidRPr="002C201B">
        <w:rPr>
          <w:rFonts w:eastAsia="Times New Roman"/>
          <w:kern w:val="0"/>
          <w:sz w:val="28"/>
          <w:szCs w:val="28"/>
          <w:lang w:eastAsia="ru-RU" w:bidi="ar-SA"/>
        </w:rPr>
        <w:t>. Это позволило сделать выводы об уровне удовлетворенности предоставляемыми услугами, выявить проблемные моменты и принять своевременные меры по коррекции деятельности ДОУ.</w:t>
      </w:r>
    </w:p>
    <w:p w:rsidR="006C6C19" w:rsidRPr="00B067AE" w:rsidRDefault="00944928" w:rsidP="000F044D">
      <w:pPr>
        <w:widowControl/>
        <w:suppressAutoHyphens w:val="0"/>
        <w:spacing w:line="240" w:lineRule="auto"/>
        <w:ind w:left="8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</w:t>
      </w:r>
      <w:r w:rsidR="006C6C19" w:rsidRPr="00B067AE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Вывод: </w:t>
      </w:r>
      <w:r w:rsidR="006C6C19" w:rsidRPr="00B067AE">
        <w:rPr>
          <w:rFonts w:eastAsia="Times New Roman"/>
          <w:kern w:val="0"/>
          <w:sz w:val="28"/>
          <w:szCs w:val="28"/>
          <w:lang w:eastAsia="ru-RU" w:bidi="ar-SA"/>
        </w:rPr>
        <w:t>В дошкольной организации создана функциональная, соответствующая законодательным и нормативным требованиям внутренняя система оценки качества, позволяющая своевременно корректировать различные направления деятельности ДОУ.</w:t>
      </w:r>
    </w:p>
    <w:p w:rsidR="00B95868" w:rsidRDefault="00B95868" w:rsidP="005C3A1C">
      <w:pPr>
        <w:widowControl/>
        <w:suppressAutoHyphens w:val="0"/>
        <w:spacing w:line="240" w:lineRule="auto"/>
        <w:ind w:left="4" w:firstLine="716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</w:p>
    <w:p w:rsidR="001679AA" w:rsidRDefault="00686DE1" w:rsidP="00686DE1">
      <w:pPr>
        <w:pStyle w:val="a5"/>
        <w:widowControl/>
        <w:suppressAutoHyphens w:val="0"/>
        <w:spacing w:line="240" w:lineRule="auto"/>
        <w:ind w:left="2520"/>
        <w:rPr>
          <w:rFonts w:eastAsia="Arial"/>
          <w:b/>
          <w:bCs/>
          <w:kern w:val="0"/>
          <w:sz w:val="28"/>
          <w:szCs w:val="28"/>
          <w:lang w:eastAsia="ru-RU" w:bidi="ar-SA"/>
        </w:rPr>
      </w:pPr>
      <w:r>
        <w:rPr>
          <w:rFonts w:eastAsia="Arial"/>
          <w:b/>
          <w:bCs/>
          <w:kern w:val="0"/>
          <w:sz w:val="28"/>
          <w:szCs w:val="28"/>
          <w:lang w:val="en-US" w:eastAsia="ru-RU" w:bidi="ar-SA"/>
        </w:rPr>
        <w:t>V</w:t>
      </w:r>
      <w:r w:rsidRPr="00F01AAC">
        <w:rPr>
          <w:rFonts w:eastAsia="Arial"/>
          <w:b/>
          <w:bCs/>
          <w:kern w:val="0"/>
          <w:sz w:val="28"/>
          <w:szCs w:val="28"/>
          <w:lang w:eastAsia="ru-RU" w:bidi="ar-SA"/>
        </w:rPr>
        <w:t>.</w:t>
      </w:r>
      <w:r w:rsidR="001679AA" w:rsidRPr="001679AA">
        <w:rPr>
          <w:rFonts w:eastAsia="Arial"/>
          <w:b/>
          <w:bCs/>
          <w:kern w:val="0"/>
          <w:sz w:val="28"/>
          <w:szCs w:val="28"/>
          <w:lang w:eastAsia="ru-RU" w:bidi="ar-SA"/>
        </w:rPr>
        <w:t>Оценка кадрового обеспечения</w:t>
      </w:r>
    </w:p>
    <w:p w:rsidR="001679AA" w:rsidRDefault="001679AA" w:rsidP="001679AA">
      <w:pPr>
        <w:pStyle w:val="a5"/>
        <w:widowControl/>
        <w:suppressAutoHyphens w:val="0"/>
        <w:spacing w:line="240" w:lineRule="auto"/>
        <w:ind w:left="1800"/>
        <w:rPr>
          <w:rFonts w:eastAsia="Arial"/>
          <w:b/>
          <w:bCs/>
          <w:kern w:val="0"/>
          <w:sz w:val="28"/>
          <w:szCs w:val="28"/>
          <w:lang w:eastAsia="ru-RU" w:bidi="ar-SA"/>
        </w:rPr>
      </w:pPr>
    </w:p>
    <w:p w:rsidR="007163CB" w:rsidRPr="007163CB" w:rsidRDefault="001679AA" w:rsidP="00F60CC0">
      <w:pPr>
        <w:autoSpaceDE w:val="0"/>
        <w:spacing w:line="240" w:lineRule="auto"/>
        <w:ind w:left="207"/>
        <w:jc w:val="both"/>
        <w:rPr>
          <w:rFonts w:eastAsia="Times New Roman"/>
          <w:b/>
          <w:color w:val="7030A0"/>
          <w:kern w:val="0"/>
          <w:sz w:val="28"/>
          <w:szCs w:val="28"/>
          <w:lang w:eastAsia="ar-SA" w:bidi="ar-SA"/>
        </w:rPr>
      </w:pPr>
      <w:r w:rsidRPr="00AC17E0"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E9370B">
        <w:rPr>
          <w:rFonts w:eastAsia="Times New Roman"/>
          <w:kern w:val="0"/>
          <w:sz w:val="28"/>
          <w:szCs w:val="28"/>
          <w:lang w:eastAsia="ar-SA" w:bidi="ar-SA"/>
        </w:rPr>
        <w:t xml:space="preserve">МКДОУ </w:t>
      </w:r>
      <w:proofErr w:type="spellStart"/>
      <w:r w:rsidR="00E9370B">
        <w:rPr>
          <w:rFonts w:eastAsia="Times New Roman"/>
          <w:kern w:val="0"/>
          <w:sz w:val="28"/>
          <w:szCs w:val="28"/>
          <w:lang w:eastAsia="ar-SA" w:bidi="ar-SA"/>
        </w:rPr>
        <w:t>Идеальский</w:t>
      </w:r>
      <w:proofErr w:type="spellEnd"/>
      <w:r w:rsidR="00E9370B">
        <w:rPr>
          <w:rFonts w:eastAsia="Times New Roman"/>
          <w:kern w:val="0"/>
          <w:sz w:val="28"/>
          <w:szCs w:val="28"/>
          <w:lang w:eastAsia="ar-SA" w:bidi="ar-SA"/>
        </w:rPr>
        <w:t xml:space="preserve"> детский сад</w:t>
      </w:r>
      <w:r w:rsidR="007163CB">
        <w:rPr>
          <w:rFonts w:eastAsia="Times New Roman"/>
          <w:kern w:val="0"/>
          <w:sz w:val="28"/>
          <w:szCs w:val="28"/>
          <w:lang w:eastAsia="ar-SA" w:bidi="ar-SA"/>
        </w:rPr>
        <w:t xml:space="preserve"> на 100% </w:t>
      </w:r>
      <w:r w:rsidRPr="00AC17E0">
        <w:rPr>
          <w:rFonts w:eastAsia="Times New Roman"/>
          <w:kern w:val="0"/>
          <w:sz w:val="28"/>
          <w:szCs w:val="28"/>
          <w:lang w:eastAsia="ar-SA" w:bidi="ar-SA"/>
        </w:rPr>
        <w:t>укомплектован штатами.</w:t>
      </w:r>
      <w:r w:rsidRPr="00AC17E0">
        <w:rPr>
          <w:rFonts w:eastAsia="Times New Roman"/>
          <w:b/>
          <w:kern w:val="0"/>
          <w:sz w:val="28"/>
          <w:szCs w:val="28"/>
          <w:u w:val="single"/>
          <w:lang w:eastAsia="ar-SA" w:bidi="ar-SA"/>
        </w:rPr>
        <w:t xml:space="preserve"> </w:t>
      </w:r>
    </w:p>
    <w:p w:rsidR="00EE05F3" w:rsidRDefault="00E9370B" w:rsidP="00583968">
      <w:pPr>
        <w:widowControl/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Всего работают 1</w:t>
      </w:r>
      <w:r w:rsidR="007163CB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5 чел</w:t>
      </w:r>
      <w:r w:rsidR="009807FF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овек. Педагогический коллектив д</w:t>
      </w:r>
      <w:r w:rsidR="007163CB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етского сада</w:t>
      </w: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>: 2 воспитателя, которые совмещают обязанности музыкального руководителя.</w:t>
      </w:r>
    </w:p>
    <w:p w:rsidR="005B5066" w:rsidRDefault="005B5066" w:rsidP="00583968">
      <w:pPr>
        <w:widowControl/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</w:p>
    <w:p w:rsidR="009807FF" w:rsidRDefault="00AD1AF9" w:rsidP="00B404CE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AD1AF9">
        <w:rPr>
          <w:rFonts w:eastAsia="Times New Roman"/>
          <w:b/>
          <w:i/>
          <w:kern w:val="0"/>
          <w:sz w:val="28"/>
          <w:szCs w:val="28"/>
          <w:lang w:eastAsia="ar-SA" w:bidi="ar-SA"/>
        </w:rPr>
        <w:t xml:space="preserve">Педагогический стаж </w:t>
      </w:r>
    </w:p>
    <w:p w:rsidR="005B5066" w:rsidRPr="00B404CE" w:rsidRDefault="005B5066" w:rsidP="00B404CE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</w:p>
    <w:p w:rsidR="00AD1AF9" w:rsidRDefault="00E9370B" w:rsidP="00AD1AF9">
      <w:pPr>
        <w:widowControl/>
        <w:autoSpaceDE w:val="0"/>
        <w:spacing w:line="240" w:lineRule="auto"/>
        <w:jc w:val="center"/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  <w:lastRenderedPageBreak/>
        <w:t>50% - до 5 лет;</w:t>
      </w:r>
    </w:p>
    <w:p w:rsidR="00E9370B" w:rsidRDefault="00E9370B" w:rsidP="00AD1AF9">
      <w:pPr>
        <w:widowControl/>
        <w:autoSpaceDE w:val="0"/>
        <w:spacing w:line="240" w:lineRule="auto"/>
        <w:jc w:val="center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  <w:t>50% - свыше 20 лет;</w:t>
      </w:r>
    </w:p>
    <w:p w:rsidR="005B5066" w:rsidRDefault="009807FF" w:rsidP="009807FF">
      <w:pPr>
        <w:widowControl/>
        <w:suppressAutoHyphens w:val="0"/>
        <w:spacing w:line="240" w:lineRule="auto"/>
        <w:jc w:val="both"/>
        <w:rPr>
          <w:rFonts w:eastAsia="Times New Roman"/>
          <w:bCs/>
          <w:kern w:val="0"/>
          <w:sz w:val="28"/>
          <w:szCs w:val="28"/>
          <w:lang w:eastAsia="ru-RU" w:bidi="ar-SA"/>
        </w:rPr>
      </w:pPr>
      <w:r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 </w:t>
      </w:r>
    </w:p>
    <w:p w:rsidR="009807FF" w:rsidRPr="009807FF" w:rsidRDefault="009807FF" w:rsidP="009807FF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8973C9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Работа с кадрами в </w:t>
      </w:r>
      <w:r w:rsidR="00E9370B">
        <w:rPr>
          <w:rFonts w:eastAsia="Times New Roman"/>
          <w:bCs/>
          <w:kern w:val="0"/>
          <w:sz w:val="28"/>
          <w:szCs w:val="28"/>
          <w:lang w:eastAsia="ru-RU" w:bidi="ar-SA"/>
        </w:rPr>
        <w:t>2018</w:t>
      </w:r>
      <w:r w:rsidRPr="00EE05F3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</w:t>
      </w:r>
      <w:r w:rsidRPr="008973C9">
        <w:rPr>
          <w:rFonts w:eastAsia="Times New Roman"/>
          <w:bCs/>
          <w:kern w:val="0"/>
          <w:sz w:val="28"/>
          <w:szCs w:val="28"/>
          <w:lang w:eastAsia="ru-RU" w:bidi="ar-SA"/>
        </w:rPr>
        <w:t>году</w:t>
      </w:r>
      <w:r w:rsidRPr="008973C9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Pr="00EE05F3">
        <w:rPr>
          <w:rFonts w:eastAsia="Times New Roman"/>
          <w:kern w:val="0"/>
          <w:sz w:val="28"/>
          <w:szCs w:val="28"/>
          <w:lang w:eastAsia="ru-RU" w:bidi="ar-SA"/>
        </w:rPr>
        <w:t>была н</w:t>
      </w:r>
      <w:r w:rsidRPr="008973C9">
        <w:rPr>
          <w:rFonts w:eastAsia="Times New Roman"/>
          <w:kern w:val="0"/>
          <w:sz w:val="28"/>
          <w:szCs w:val="28"/>
          <w:lang w:eastAsia="ru-RU" w:bidi="ar-SA"/>
        </w:rPr>
        <w:t>аправлена на повышение профессионализма, творческого потенциала педагогической культуры педагогов, оказание методической помощи педагогам.</w:t>
      </w:r>
    </w:p>
    <w:p w:rsidR="00653074" w:rsidRDefault="00653074" w:rsidP="00711758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</w:p>
    <w:p w:rsidR="002C201B" w:rsidRDefault="00711758" w:rsidP="00711758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  <w:r w:rsidRPr="00711758">
        <w:rPr>
          <w:rFonts w:eastAsia="Times New Roman"/>
          <w:b/>
          <w:i/>
          <w:kern w:val="0"/>
          <w:sz w:val="28"/>
          <w:szCs w:val="28"/>
          <w:lang w:eastAsia="ar-SA" w:bidi="ar-SA"/>
        </w:rPr>
        <w:t>Уровень образования</w:t>
      </w:r>
      <w:r w:rsidR="00E9370B">
        <w:rPr>
          <w:rFonts w:eastAsia="Times New Roman"/>
          <w:b/>
          <w:i/>
          <w:kern w:val="0"/>
          <w:sz w:val="28"/>
          <w:szCs w:val="28"/>
          <w:lang w:eastAsia="ar-SA" w:bidi="ar-SA"/>
        </w:rPr>
        <w:t xml:space="preserve"> педагогов МКДОУ </w:t>
      </w:r>
      <w:proofErr w:type="spellStart"/>
      <w:r w:rsidR="00E9370B">
        <w:rPr>
          <w:rFonts w:eastAsia="Times New Roman"/>
          <w:b/>
          <w:i/>
          <w:kern w:val="0"/>
          <w:sz w:val="28"/>
          <w:szCs w:val="28"/>
          <w:lang w:eastAsia="ar-SA" w:bidi="ar-SA"/>
        </w:rPr>
        <w:t>Идеальский</w:t>
      </w:r>
      <w:proofErr w:type="spellEnd"/>
      <w:r w:rsidR="00E9370B">
        <w:rPr>
          <w:rFonts w:eastAsia="Times New Roman"/>
          <w:b/>
          <w:i/>
          <w:kern w:val="0"/>
          <w:sz w:val="28"/>
          <w:szCs w:val="28"/>
          <w:lang w:eastAsia="ar-SA" w:bidi="ar-SA"/>
        </w:rPr>
        <w:t xml:space="preserve"> </w:t>
      </w:r>
      <w:proofErr w:type="spellStart"/>
      <w:r w:rsidR="00E9370B">
        <w:rPr>
          <w:rFonts w:eastAsia="Times New Roman"/>
          <w:b/>
          <w:i/>
          <w:kern w:val="0"/>
          <w:sz w:val="28"/>
          <w:szCs w:val="28"/>
          <w:lang w:eastAsia="ar-SA" w:bidi="ar-SA"/>
        </w:rPr>
        <w:t>д</w:t>
      </w:r>
      <w:proofErr w:type="spellEnd"/>
      <w:r w:rsidR="00E9370B">
        <w:rPr>
          <w:rFonts w:eastAsia="Times New Roman"/>
          <w:b/>
          <w:i/>
          <w:kern w:val="0"/>
          <w:sz w:val="28"/>
          <w:szCs w:val="28"/>
          <w:lang w:eastAsia="ar-SA" w:bidi="ar-SA"/>
        </w:rPr>
        <w:t>/</w:t>
      </w:r>
      <w:proofErr w:type="gramStart"/>
      <w:r w:rsidR="00E9370B">
        <w:rPr>
          <w:rFonts w:eastAsia="Times New Roman"/>
          <w:b/>
          <w:i/>
          <w:kern w:val="0"/>
          <w:sz w:val="28"/>
          <w:szCs w:val="28"/>
          <w:lang w:eastAsia="ar-SA" w:bidi="ar-SA"/>
        </w:rPr>
        <w:t>с</w:t>
      </w:r>
      <w:proofErr w:type="gramEnd"/>
    </w:p>
    <w:p w:rsidR="00711758" w:rsidRPr="00711758" w:rsidRDefault="00711758" w:rsidP="00711758">
      <w:pPr>
        <w:autoSpaceDE w:val="0"/>
        <w:spacing w:line="240" w:lineRule="auto"/>
        <w:ind w:left="567"/>
        <w:jc w:val="center"/>
        <w:rPr>
          <w:rFonts w:eastAsia="Times New Roman"/>
          <w:b/>
          <w:i/>
          <w:kern w:val="0"/>
          <w:sz w:val="28"/>
          <w:szCs w:val="28"/>
          <w:lang w:eastAsia="ar-SA" w:bidi="ar-SA"/>
        </w:rPr>
      </w:pPr>
    </w:p>
    <w:p w:rsidR="002C201B" w:rsidRDefault="0077373E" w:rsidP="00711758">
      <w:pPr>
        <w:widowControl/>
        <w:autoSpaceDE w:val="0"/>
        <w:spacing w:line="240" w:lineRule="auto"/>
        <w:jc w:val="center"/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  <w:t>100% имеют среднее специальное педагогическое образование;</w:t>
      </w:r>
    </w:p>
    <w:p w:rsidR="0058531F" w:rsidRPr="00583968" w:rsidRDefault="0058531F" w:rsidP="00711758">
      <w:pPr>
        <w:widowControl/>
        <w:autoSpaceDE w:val="0"/>
        <w:spacing w:line="240" w:lineRule="auto"/>
        <w:jc w:val="center"/>
        <w:rPr>
          <w:rFonts w:eastAsia="Times New Roman"/>
          <w:kern w:val="0"/>
          <w:sz w:val="28"/>
          <w:szCs w:val="28"/>
          <w:lang w:eastAsia="ar-SA" w:bidi="ar-SA"/>
        </w:rPr>
      </w:pPr>
      <w:proofErr w:type="gramStart"/>
      <w:r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  <w:t xml:space="preserve">( 1 воспитатель – заочное обучение </w:t>
      </w:r>
      <w:r w:rsidR="00B20EA6">
        <w:rPr>
          <w:rFonts w:eastAsia="Times New Roman"/>
          <w:b/>
          <w:i/>
          <w:noProof/>
          <w:kern w:val="0"/>
          <w:sz w:val="28"/>
          <w:szCs w:val="28"/>
          <w:lang w:eastAsia="ru-RU" w:bidi="ar-SA"/>
        </w:rPr>
        <w:t>в ФГБОУ высшего образования «Иркутский Государственный Университет»</w:t>
      </w:r>
      <w:proofErr w:type="gramEnd"/>
    </w:p>
    <w:p w:rsidR="00097435" w:rsidRDefault="00097435" w:rsidP="007163CB">
      <w:pPr>
        <w:widowControl/>
        <w:suppressAutoHyphens w:val="0"/>
        <w:spacing w:line="240" w:lineRule="auto"/>
        <w:rPr>
          <w:rFonts w:eastAsia="Times New Roman"/>
          <w:kern w:val="0"/>
          <w:sz w:val="28"/>
          <w:szCs w:val="28"/>
          <w:lang w:eastAsia="ru-RU" w:bidi="ar-SA"/>
        </w:rPr>
      </w:pPr>
    </w:p>
    <w:p w:rsidR="00B930AD" w:rsidRDefault="00097435" w:rsidP="00374BA1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="00B930AD">
        <w:rPr>
          <w:rFonts w:eastAsia="Times New Roman"/>
          <w:kern w:val="0"/>
          <w:sz w:val="28"/>
          <w:szCs w:val="28"/>
          <w:lang w:eastAsia="ru-RU" w:bidi="ar-SA"/>
        </w:rPr>
        <w:t>Педагоги ДОУ не имеют категории, но в перспективном плане прохождения аттестации включены на 2019и 2020 годы.</w:t>
      </w:r>
    </w:p>
    <w:p w:rsidR="00F60CC0" w:rsidRDefault="00B930AD" w:rsidP="00374BA1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   </w:t>
      </w:r>
      <w:r w:rsidR="0077373E">
        <w:rPr>
          <w:rFonts w:eastAsia="Times New Roman"/>
          <w:kern w:val="0"/>
          <w:sz w:val="28"/>
          <w:szCs w:val="28"/>
          <w:lang w:eastAsia="ru-RU" w:bidi="ar-SA"/>
        </w:rPr>
        <w:t>П</w:t>
      </w:r>
      <w:r w:rsidR="00BA6E89">
        <w:rPr>
          <w:rFonts w:eastAsia="Times New Roman"/>
          <w:kern w:val="0"/>
          <w:sz w:val="28"/>
          <w:szCs w:val="28"/>
          <w:lang w:eastAsia="ru-RU" w:bidi="ar-SA"/>
        </w:rPr>
        <w:t>едагоги ДОУ</w:t>
      </w:r>
      <w:r w:rsidR="00711758" w:rsidRPr="001679AA">
        <w:rPr>
          <w:rFonts w:eastAsia="Times New Roman"/>
          <w:kern w:val="0"/>
          <w:sz w:val="28"/>
          <w:szCs w:val="28"/>
          <w:lang w:eastAsia="ru-RU" w:bidi="ar-SA"/>
        </w:rPr>
        <w:t xml:space="preserve"> имеют профессиональное педагогическое</w:t>
      </w:r>
      <w:r w:rsidR="00BA6E89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BA6E89" w:rsidRPr="001679AA">
        <w:rPr>
          <w:rFonts w:eastAsia="Times New Roman"/>
          <w:kern w:val="0"/>
          <w:sz w:val="28"/>
          <w:szCs w:val="28"/>
          <w:lang w:eastAsia="ru-RU" w:bidi="ar-SA"/>
        </w:rPr>
        <w:t xml:space="preserve">образование. Педагоги постоянно повышают уровень </w:t>
      </w:r>
      <w:r w:rsidR="002940E4">
        <w:rPr>
          <w:rFonts w:eastAsia="Times New Roman"/>
          <w:kern w:val="0"/>
          <w:sz w:val="28"/>
          <w:szCs w:val="28"/>
          <w:lang w:eastAsia="ru-RU" w:bidi="ar-SA"/>
        </w:rPr>
        <w:t>профессиональной компетентности</w:t>
      </w:r>
      <w:r w:rsidR="00B20EA6">
        <w:rPr>
          <w:rFonts w:eastAsia="Times New Roman"/>
          <w:kern w:val="0"/>
          <w:sz w:val="28"/>
          <w:szCs w:val="28"/>
          <w:lang w:eastAsia="ru-RU" w:bidi="ar-SA"/>
        </w:rPr>
        <w:t xml:space="preserve">. </w:t>
      </w:r>
    </w:p>
    <w:p w:rsidR="00AD1AF9" w:rsidRPr="00AD1AF9" w:rsidRDefault="00BA6E89" w:rsidP="002940E4">
      <w:pPr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BA6E89"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C33B0F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Курсы повышения квалификации в 201</w:t>
      </w:r>
      <w:r w:rsidR="002940E4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8</w:t>
      </w:r>
      <w:r w:rsidR="00C33B0F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году пр</w:t>
      </w:r>
      <w:r w:rsidR="002940E4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ошли 2 работника </w:t>
      </w:r>
      <w:r w:rsidR="00317DD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д</w:t>
      </w:r>
      <w:r w:rsidR="00C33B0F" w:rsidRPr="00671F23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етского сада, </w:t>
      </w:r>
      <w:r w:rsidRPr="00BA6E89">
        <w:rPr>
          <w:rFonts w:eastAsia="Times New Roman"/>
          <w:kern w:val="0"/>
          <w:sz w:val="28"/>
          <w:szCs w:val="28"/>
          <w:lang w:eastAsia="ar-SA" w:bidi="ar-SA"/>
        </w:rPr>
        <w:t>у всех педагогов</w:t>
      </w:r>
      <w:r w:rsidR="00C33B0F">
        <w:rPr>
          <w:rFonts w:eastAsia="Times New Roman"/>
          <w:kern w:val="0"/>
          <w:sz w:val="28"/>
          <w:szCs w:val="28"/>
          <w:lang w:eastAsia="ar-SA" w:bidi="ar-SA"/>
        </w:rPr>
        <w:t xml:space="preserve"> ДОУ</w:t>
      </w:r>
      <w:r w:rsidRPr="00BA6E89">
        <w:rPr>
          <w:rFonts w:eastAsia="Times New Roman"/>
          <w:kern w:val="0"/>
          <w:sz w:val="28"/>
          <w:szCs w:val="28"/>
          <w:lang w:eastAsia="ar-SA" w:bidi="ar-SA"/>
        </w:rPr>
        <w:t xml:space="preserve"> (100%) пройдены курсы повышения квалификации.</w:t>
      </w:r>
    </w:p>
    <w:p w:rsidR="00BA6E89" w:rsidRPr="007163CB" w:rsidRDefault="00AD1AF9" w:rsidP="000F044D">
      <w:pPr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 w:rsidRPr="00AD1AF9">
        <w:rPr>
          <w:rFonts w:eastAsia="Times New Roman"/>
          <w:kern w:val="0"/>
          <w:sz w:val="28"/>
          <w:szCs w:val="28"/>
          <w:lang w:eastAsia="ar-SA" w:bidi="ar-SA"/>
        </w:rPr>
        <w:t xml:space="preserve">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Pr="00AD1AF9">
        <w:rPr>
          <w:rFonts w:eastAsia="Times New Roman"/>
          <w:kern w:val="0"/>
          <w:sz w:val="28"/>
          <w:szCs w:val="28"/>
          <w:lang w:eastAsia="ar-SA" w:bidi="ar-SA"/>
        </w:rPr>
        <w:t xml:space="preserve"> На базе ДОУ </w:t>
      </w:r>
      <w:r w:rsidR="002940E4">
        <w:rPr>
          <w:rFonts w:eastAsia="Times New Roman"/>
          <w:kern w:val="0"/>
          <w:sz w:val="28"/>
          <w:szCs w:val="28"/>
          <w:lang w:eastAsia="ar-SA" w:bidi="ar-SA"/>
        </w:rPr>
        <w:t xml:space="preserve">прошло кустовое </w:t>
      </w:r>
      <w:r w:rsidR="00CE65A0">
        <w:rPr>
          <w:rFonts w:eastAsia="Times New Roman"/>
          <w:kern w:val="0"/>
          <w:sz w:val="28"/>
          <w:szCs w:val="28"/>
          <w:lang w:eastAsia="ar-SA" w:bidi="ar-SA"/>
        </w:rPr>
        <w:t xml:space="preserve"> методическое объединение</w:t>
      </w:r>
      <w:r w:rsidR="002940E4">
        <w:rPr>
          <w:rFonts w:eastAsia="Times New Roman"/>
          <w:kern w:val="0"/>
          <w:sz w:val="28"/>
          <w:szCs w:val="28"/>
          <w:lang w:eastAsia="ar-SA" w:bidi="ar-SA"/>
        </w:rPr>
        <w:t xml:space="preserve">, на котором воспитатели </w:t>
      </w:r>
      <w:proofErr w:type="spellStart"/>
      <w:r w:rsidR="002940E4">
        <w:rPr>
          <w:rFonts w:eastAsia="Times New Roman"/>
          <w:kern w:val="0"/>
          <w:sz w:val="28"/>
          <w:szCs w:val="28"/>
          <w:lang w:eastAsia="ar-SA" w:bidi="ar-SA"/>
        </w:rPr>
        <w:t>Сылко</w:t>
      </w:r>
      <w:proofErr w:type="spellEnd"/>
      <w:r w:rsidR="002940E4">
        <w:rPr>
          <w:rFonts w:eastAsia="Times New Roman"/>
          <w:kern w:val="0"/>
          <w:sz w:val="28"/>
          <w:szCs w:val="28"/>
          <w:lang w:eastAsia="ar-SA" w:bidi="ar-SA"/>
        </w:rPr>
        <w:t xml:space="preserve"> И.Г. и Бурцева И.В.</w:t>
      </w:r>
      <w:r w:rsidR="004235D9">
        <w:rPr>
          <w:rFonts w:eastAsia="Times New Roman"/>
          <w:kern w:val="0"/>
          <w:sz w:val="28"/>
          <w:szCs w:val="28"/>
          <w:lang w:eastAsia="ar-SA" w:bidi="ar-SA"/>
        </w:rPr>
        <w:t xml:space="preserve"> показ</w:t>
      </w:r>
      <w:r w:rsidR="002940E4">
        <w:rPr>
          <w:rFonts w:eastAsia="Times New Roman"/>
          <w:kern w:val="0"/>
          <w:sz w:val="28"/>
          <w:szCs w:val="28"/>
          <w:lang w:eastAsia="ar-SA" w:bidi="ar-SA"/>
        </w:rPr>
        <w:t>али открытые занятия по направлению «Речевое развитие»</w:t>
      </w:r>
      <w:r w:rsidR="004235D9">
        <w:rPr>
          <w:rFonts w:eastAsia="Times New Roman"/>
          <w:kern w:val="0"/>
          <w:sz w:val="28"/>
          <w:szCs w:val="28"/>
          <w:lang w:eastAsia="ar-SA" w:bidi="ar-SA"/>
        </w:rPr>
        <w:t xml:space="preserve">.  </w:t>
      </w:r>
    </w:p>
    <w:p w:rsidR="00317DD9" w:rsidRDefault="00CE65A0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Pr="00CE65A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Педагоги ДОУ э</w:t>
      </w:r>
      <w:r w:rsidR="007163CB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ффективно участвуют в работе методических объединений, знакомятся с опытом работы своих коллег и других дошкол</w:t>
      </w:r>
      <w:r w:rsidR="00D8374C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ьных учреждений</w:t>
      </w: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. </w:t>
      </w:r>
      <w:r w:rsidR="00317DD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</w:p>
    <w:p w:rsidR="001679AA" w:rsidRPr="001679AA" w:rsidRDefault="00317DD9" w:rsidP="000F044D">
      <w:pPr>
        <w:widowControl/>
        <w:suppressAutoHyphens w:val="0"/>
        <w:spacing w:line="240" w:lineRule="auto"/>
        <w:jc w:val="both"/>
        <w:rPr>
          <w:rFonts w:ascii="Tahoma" w:eastAsia="Times New Roman" w:hAnsi="Tahoma" w:cs="Tahoma"/>
          <w:color w:val="000000"/>
          <w:kern w:val="0"/>
          <w:sz w:val="18"/>
          <w:szCs w:val="1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CE65A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У каждого педагога ДОУ</w:t>
      </w:r>
      <w:r w:rsidR="007163CB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CE65A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имеется план по са</w:t>
      </w:r>
      <w:r w:rsidR="002940E4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мообразованию. </w:t>
      </w:r>
      <w:r w:rsidR="007163CB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6047F6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8973C9" w:rsidRPr="00EE05F3" w:rsidRDefault="00317DD9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</w:t>
      </w:r>
      <w:r w:rsidR="001679AA" w:rsidRPr="001679AA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Вывод: </w:t>
      </w:r>
      <w:r>
        <w:rPr>
          <w:rFonts w:eastAsia="Times New Roman"/>
          <w:kern w:val="0"/>
          <w:sz w:val="28"/>
          <w:szCs w:val="28"/>
          <w:lang w:eastAsia="ru-RU" w:bidi="ar-SA"/>
        </w:rPr>
        <w:t>А</w:t>
      </w:r>
      <w:r w:rsidR="001679AA" w:rsidRPr="001679AA">
        <w:rPr>
          <w:rFonts w:eastAsia="Times New Roman"/>
          <w:kern w:val="0"/>
          <w:sz w:val="28"/>
          <w:szCs w:val="28"/>
          <w:lang w:eastAsia="ru-RU" w:bidi="ar-SA"/>
        </w:rPr>
        <w:t>нализ педагогического состава ДОУ позволяет сделать выводы о том,</w:t>
      </w:r>
      <w:r w:rsidR="00D811E2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1679AA" w:rsidRPr="001679AA">
        <w:rPr>
          <w:rFonts w:eastAsia="Times New Roman"/>
          <w:kern w:val="0"/>
          <w:sz w:val="28"/>
          <w:szCs w:val="28"/>
          <w:lang w:eastAsia="ru-RU" w:bidi="ar-SA"/>
        </w:rPr>
        <w:t>что</w:t>
      </w:r>
      <w:r w:rsidR="00D811E2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1679AA" w:rsidRPr="001679AA">
        <w:rPr>
          <w:rFonts w:eastAsia="Times New Roman"/>
          <w:kern w:val="0"/>
          <w:sz w:val="28"/>
          <w:szCs w:val="28"/>
          <w:lang w:eastAsia="ru-RU" w:bidi="ar-SA"/>
        </w:rPr>
        <w:t xml:space="preserve">педагогический коллектив </w:t>
      </w:r>
      <w:r w:rsidR="00A258FC">
        <w:rPr>
          <w:rFonts w:eastAsia="Times New Roman"/>
          <w:kern w:val="0"/>
          <w:sz w:val="28"/>
          <w:szCs w:val="28"/>
          <w:lang w:eastAsia="ru-RU" w:bidi="ar-SA"/>
        </w:rPr>
        <w:t xml:space="preserve"> имеет высокий уровень педагогической культуры, перспективный. В ДОУ </w:t>
      </w:r>
      <w:r w:rsidR="006047F6">
        <w:rPr>
          <w:rFonts w:eastAsia="Times New Roman"/>
          <w:kern w:val="0"/>
          <w:sz w:val="28"/>
          <w:szCs w:val="28"/>
          <w:lang w:eastAsia="ru-RU" w:bidi="ar-SA"/>
        </w:rPr>
        <w:t xml:space="preserve">созданы условия для профессионального развития педагогов.  </w:t>
      </w:r>
      <w:r w:rsidR="006047F6" w:rsidRPr="007163C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1679AA" w:rsidRPr="001679AA" w:rsidRDefault="001679AA" w:rsidP="001679AA">
      <w:pPr>
        <w:widowControl/>
        <w:suppressAutoHyphens w:val="0"/>
        <w:spacing w:line="240" w:lineRule="auto"/>
        <w:ind w:left="4" w:right="20" w:firstLine="356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</w:p>
    <w:p w:rsidR="00DA678A" w:rsidRDefault="00DA678A" w:rsidP="00DA678A">
      <w:pPr>
        <w:widowControl/>
        <w:suppressAutoHyphens w:val="0"/>
        <w:spacing w:line="240" w:lineRule="auto"/>
        <w:ind w:right="-39"/>
        <w:jc w:val="center"/>
        <w:rPr>
          <w:rFonts w:eastAsia="Arial"/>
          <w:b/>
          <w:bCs/>
          <w:kern w:val="0"/>
          <w:sz w:val="28"/>
          <w:szCs w:val="28"/>
          <w:lang w:eastAsia="ru-RU" w:bidi="ar-SA"/>
        </w:rPr>
      </w:pPr>
      <w:r w:rsidRPr="00DA678A">
        <w:rPr>
          <w:rFonts w:eastAsia="Arial"/>
          <w:b/>
          <w:bCs/>
          <w:kern w:val="0"/>
          <w:sz w:val="28"/>
          <w:szCs w:val="28"/>
          <w:lang w:eastAsia="ru-RU" w:bidi="ar-SA"/>
        </w:rPr>
        <w:t>VI. Оценка учебно-методического и библиотечно-информационного обеспечения</w:t>
      </w:r>
    </w:p>
    <w:p w:rsidR="005A302F" w:rsidRDefault="005A302F" w:rsidP="00DA678A">
      <w:pPr>
        <w:widowControl/>
        <w:suppressAutoHyphens w:val="0"/>
        <w:spacing w:line="240" w:lineRule="auto"/>
        <w:ind w:right="-39"/>
        <w:jc w:val="center"/>
        <w:rPr>
          <w:rFonts w:eastAsiaTheme="minorEastAsia"/>
          <w:kern w:val="0"/>
          <w:sz w:val="28"/>
          <w:szCs w:val="28"/>
          <w:lang w:eastAsia="ru-RU" w:bidi="ar-SA"/>
        </w:rPr>
      </w:pPr>
    </w:p>
    <w:p w:rsidR="00AC178B" w:rsidRDefault="00474C79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317DD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 д</w:t>
      </w:r>
      <w:r w:rsidR="005A302F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етском саду</w:t>
      </w:r>
      <w:r w:rsidR="005A302F" w:rsidRPr="00474C79">
        <w:rPr>
          <w:rFonts w:eastAsia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  <w:r w:rsidR="005A302F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библиотека является составной частью методической службы. Библиотечный фонд располага</w:t>
      </w:r>
      <w:r w:rsidR="00A21CB0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ется в методическом кабинете</w:t>
      </w:r>
      <w:r w:rsidR="005A302F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</w:p>
    <w:p w:rsidR="00461F33" w:rsidRPr="008663F8" w:rsidRDefault="00AC178B" w:rsidP="008663F8">
      <w:pPr>
        <w:widowControl/>
        <w:suppressAutoHyphens w:val="0"/>
        <w:spacing w:line="240" w:lineRule="auto"/>
        <w:ind w:left="120" w:right="100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9749E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</w:t>
      </w:r>
      <w:r w:rsidR="005E7EB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. Методическое обеспечение способствует развитию творческого потенциала педагогов, </w:t>
      </w:r>
      <w:r w:rsidR="005E7EB5">
        <w:rPr>
          <w:rFonts w:eastAsia="Times New Roman"/>
          <w:color w:val="000000"/>
          <w:kern w:val="0"/>
          <w:sz w:val="28"/>
          <w:szCs w:val="28"/>
          <w:lang w:eastAsia="ru-RU" w:bidi="ar-SA"/>
        </w:rPr>
        <w:lastRenderedPageBreak/>
        <w:t>качественному росту</w:t>
      </w:r>
      <w:r w:rsidR="00B255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5E7EB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профессионального мастерства</w:t>
      </w:r>
      <w:r w:rsidR="00B255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.</w:t>
      </w:r>
      <w:r w:rsidR="00B25579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461F33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В методическом кабинете созданы условия для возможности организации совм</w:t>
      </w:r>
      <w:r w:rsidR="00653074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естной деятельности педагогов. </w:t>
      </w:r>
    </w:p>
    <w:p w:rsidR="00461F33" w:rsidRPr="00474C79" w:rsidRDefault="00474C79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823D27" w:rsidRPr="005A302F">
        <w:rPr>
          <w:rFonts w:eastAsia="Times New Roman"/>
          <w:b/>
          <w:bCs/>
          <w:kern w:val="0"/>
          <w:sz w:val="28"/>
          <w:szCs w:val="28"/>
          <w:lang w:eastAsia="ru-RU" w:bidi="ar-SA"/>
        </w:rPr>
        <w:t>Выводы:</w:t>
      </w:r>
      <w:r w:rsidR="00317DD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823D27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У</w:t>
      </w:r>
      <w:r w:rsidR="00461F33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чебн</w:t>
      </w:r>
      <w:r w:rsidR="00B05D7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о-методический комплекс</w:t>
      </w:r>
      <w:r w:rsidR="00823D27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в ДОУ</w:t>
      </w:r>
      <w:r w:rsidR="00461F33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B05D7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не</w:t>
      </w:r>
      <w:r w:rsidR="00823D27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доста</w:t>
      </w:r>
      <w:r w:rsidR="00B05D7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точно</w:t>
      </w:r>
      <w:r w:rsidR="00823D27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B05D7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укомплектован, согласно образовательной программе</w:t>
      </w:r>
      <w:r w:rsidR="00461F33" w:rsidRPr="00474C79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.</w:t>
      </w:r>
      <w:r w:rsidR="005B57C7" w:rsidRPr="005B57C7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5B57C7" w:rsidRPr="005A302F">
        <w:rPr>
          <w:rFonts w:eastAsia="Times New Roman"/>
          <w:kern w:val="0"/>
          <w:sz w:val="28"/>
          <w:szCs w:val="28"/>
          <w:lang w:eastAsia="ru-RU" w:bidi="ar-SA"/>
        </w:rPr>
        <w:t>Информационное обеспечение ДОУ требует пополнения</w:t>
      </w:r>
      <w:r w:rsidR="00B05D75">
        <w:rPr>
          <w:rFonts w:eastAsia="Times New Roman"/>
          <w:kern w:val="0"/>
          <w:sz w:val="28"/>
          <w:szCs w:val="28"/>
          <w:lang w:eastAsia="ru-RU" w:bidi="ar-SA"/>
        </w:rPr>
        <w:t>.</w:t>
      </w:r>
    </w:p>
    <w:p w:rsidR="005A302F" w:rsidRPr="005A302F" w:rsidRDefault="00AC178B" w:rsidP="000F044D">
      <w:pPr>
        <w:widowControl/>
        <w:suppressAutoHyphens w:val="0"/>
        <w:spacing w:line="240" w:lineRule="auto"/>
        <w:ind w:right="100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kern w:val="0"/>
          <w:sz w:val="24"/>
          <w:szCs w:val="24"/>
          <w:lang w:eastAsia="ru-RU" w:bidi="ar-SA"/>
        </w:rPr>
        <w:t xml:space="preserve"> </w:t>
      </w:r>
    </w:p>
    <w:p w:rsidR="00FB2974" w:rsidRPr="00FB2974" w:rsidRDefault="00823D27" w:rsidP="00FB2974">
      <w:pPr>
        <w:ind w:right="-39"/>
        <w:jc w:val="center"/>
        <w:rPr>
          <w:rFonts w:eastAsiaTheme="minorEastAsia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317DD9">
        <w:rPr>
          <w:rFonts w:eastAsia="Arial"/>
          <w:b/>
          <w:bCs/>
          <w:kern w:val="0"/>
          <w:sz w:val="28"/>
          <w:szCs w:val="28"/>
          <w:lang w:eastAsia="ru-RU" w:bidi="ar-SA"/>
        </w:rPr>
        <w:t>VII.</w:t>
      </w:r>
      <w:r w:rsidR="00FB2974" w:rsidRPr="00FB2974">
        <w:rPr>
          <w:rFonts w:eastAsia="Arial"/>
          <w:b/>
          <w:bCs/>
          <w:kern w:val="0"/>
          <w:sz w:val="28"/>
          <w:szCs w:val="28"/>
          <w:lang w:eastAsia="ru-RU" w:bidi="ar-SA"/>
        </w:rPr>
        <w:t>Оценка</w:t>
      </w:r>
      <w:proofErr w:type="spellEnd"/>
      <w:r w:rsidR="00FB2974" w:rsidRPr="00FB2974">
        <w:rPr>
          <w:rFonts w:eastAsia="Arial"/>
          <w:b/>
          <w:bCs/>
          <w:kern w:val="0"/>
          <w:sz w:val="28"/>
          <w:szCs w:val="28"/>
          <w:lang w:eastAsia="ru-RU" w:bidi="ar-SA"/>
        </w:rPr>
        <w:t xml:space="preserve"> материально-технической базы</w:t>
      </w:r>
    </w:p>
    <w:p w:rsidR="00FB2974" w:rsidRPr="00FB2974" w:rsidRDefault="00FB2974" w:rsidP="00FB2974">
      <w:pPr>
        <w:widowControl/>
        <w:suppressAutoHyphens w:val="0"/>
        <w:spacing w:line="240" w:lineRule="auto"/>
        <w:ind w:left="4" w:right="20" w:firstLine="356"/>
        <w:jc w:val="both"/>
        <w:rPr>
          <w:rFonts w:eastAsiaTheme="minorEastAsia"/>
          <w:kern w:val="0"/>
          <w:sz w:val="28"/>
          <w:szCs w:val="28"/>
          <w:lang w:eastAsia="ru-RU" w:bidi="ar-SA"/>
        </w:rPr>
      </w:pPr>
    </w:p>
    <w:p w:rsidR="00103CC0" w:rsidRPr="008A1E26" w:rsidRDefault="00103CC0" w:rsidP="000F044D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631C2B">
        <w:rPr>
          <w:rFonts w:eastAsia="Times New Roman"/>
          <w:kern w:val="0"/>
          <w:sz w:val="28"/>
          <w:szCs w:val="28"/>
          <w:lang w:eastAsia="ar-SA" w:bidi="ar-SA"/>
        </w:rPr>
        <w:t>Детский сад располагается в одно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этажном </w:t>
      </w:r>
      <w:r w:rsidR="00631C2B">
        <w:rPr>
          <w:rFonts w:eastAsia="Times New Roman"/>
          <w:kern w:val="0"/>
          <w:sz w:val="28"/>
          <w:szCs w:val="28"/>
          <w:lang w:eastAsia="ar-SA" w:bidi="ar-SA"/>
        </w:rPr>
        <w:t xml:space="preserve">деревянном 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здании, построенном в </w:t>
      </w:r>
      <w:r w:rsidRPr="001B5642">
        <w:rPr>
          <w:rFonts w:eastAsia="Times New Roman"/>
          <w:kern w:val="0"/>
          <w:sz w:val="28"/>
          <w:szCs w:val="28"/>
          <w:lang w:eastAsia="ar-SA" w:bidi="ar-SA"/>
        </w:rPr>
        <w:t>19</w:t>
      </w:r>
      <w:r w:rsidR="00631C2B" w:rsidRPr="001B5642">
        <w:rPr>
          <w:rFonts w:eastAsia="Times New Roman"/>
          <w:kern w:val="0"/>
          <w:sz w:val="28"/>
          <w:szCs w:val="28"/>
          <w:lang w:eastAsia="ar-SA" w:bidi="ar-SA"/>
        </w:rPr>
        <w:t>85</w:t>
      </w:r>
      <w:r w:rsidRPr="001B5642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8B2D26" w:rsidRPr="001B5642">
        <w:rPr>
          <w:rFonts w:eastAsia="Times New Roman"/>
          <w:kern w:val="0"/>
          <w:sz w:val="28"/>
          <w:szCs w:val="28"/>
          <w:lang w:eastAsia="ar-SA" w:bidi="ar-SA"/>
        </w:rPr>
        <w:t>году</w:t>
      </w:r>
      <w:r w:rsidR="008B2D26">
        <w:rPr>
          <w:rFonts w:eastAsia="Times New Roman"/>
          <w:kern w:val="0"/>
          <w:sz w:val="28"/>
          <w:szCs w:val="28"/>
          <w:lang w:eastAsia="ar-SA" w:bidi="ar-SA"/>
        </w:rPr>
        <w:t xml:space="preserve">. </w:t>
      </w:r>
      <w:r w:rsidR="008B2D26" w:rsidRPr="00EE05F3">
        <w:rPr>
          <w:rFonts w:eastAsia="Times New Roman"/>
          <w:kern w:val="0"/>
          <w:sz w:val="28"/>
          <w:szCs w:val="28"/>
          <w:lang w:eastAsia="ru-RU" w:bidi="ar-SA"/>
        </w:rPr>
        <w:t>Здание де</w:t>
      </w:r>
      <w:r w:rsidR="00631C2B">
        <w:rPr>
          <w:rFonts w:eastAsia="Times New Roman"/>
          <w:kern w:val="0"/>
          <w:sz w:val="28"/>
          <w:szCs w:val="28"/>
          <w:lang w:eastAsia="ru-RU" w:bidi="ar-SA"/>
        </w:rPr>
        <w:t xml:space="preserve">тского сада светлое, имеется котельное </w:t>
      </w:r>
      <w:r w:rsidR="008B2D26" w:rsidRPr="00EE05F3">
        <w:rPr>
          <w:rFonts w:eastAsia="Times New Roman"/>
          <w:kern w:val="0"/>
          <w:sz w:val="28"/>
          <w:szCs w:val="28"/>
          <w:lang w:eastAsia="ru-RU" w:bidi="ar-SA"/>
        </w:rPr>
        <w:t xml:space="preserve"> отопление, водопровод, канализация, сантехническое оборудование в удовлетворительном состоянии.</w:t>
      </w:r>
      <w:r w:rsidR="008B2D26" w:rsidRPr="00EE05F3">
        <w:rPr>
          <w:rFonts w:eastAsia="Times New Roman"/>
          <w:kern w:val="0"/>
          <w:sz w:val="24"/>
          <w:szCs w:val="24"/>
          <w:lang w:eastAsia="ru-RU" w:bidi="ar-SA"/>
        </w:rPr>
        <w:t xml:space="preserve"> 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Территория детского сада имеет ограждение и разбита на следующие участки: </w:t>
      </w:r>
    </w:p>
    <w:p w:rsidR="00103CC0" w:rsidRPr="00090386" w:rsidRDefault="00103CC0" w:rsidP="000F044D">
      <w:pPr>
        <w:widowControl/>
        <w:autoSpaceDE w:val="0"/>
        <w:spacing w:line="240" w:lineRule="auto"/>
        <w:jc w:val="both"/>
        <w:rPr>
          <w:rFonts w:eastAsia="Times New Roman"/>
          <w:i/>
          <w:kern w:val="0"/>
          <w:sz w:val="28"/>
          <w:szCs w:val="28"/>
          <w:lang w:eastAsia="ar-SA" w:bidi="ar-SA"/>
        </w:rPr>
      </w:pPr>
      <w:r w:rsidRPr="00090386">
        <w:rPr>
          <w:rFonts w:eastAsia="Times New Roman"/>
          <w:i/>
          <w:kern w:val="0"/>
          <w:sz w:val="28"/>
          <w:szCs w:val="28"/>
          <w:lang w:eastAsia="ar-SA" w:bidi="ar-SA"/>
        </w:rPr>
        <w:t>Спортивная площадка;</w:t>
      </w:r>
    </w:p>
    <w:p w:rsidR="00103CC0" w:rsidRPr="00090386" w:rsidRDefault="00631C2B" w:rsidP="000F044D">
      <w:pPr>
        <w:widowControl/>
        <w:autoSpaceDE w:val="0"/>
        <w:spacing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eastAsia="ar-SA" w:bidi="ar-SA"/>
        </w:rPr>
      </w:pPr>
      <w:r>
        <w:rPr>
          <w:rFonts w:eastAsia="Times New Roman"/>
          <w:i/>
          <w:kern w:val="0"/>
          <w:sz w:val="28"/>
          <w:szCs w:val="28"/>
          <w:lang w:eastAsia="ar-SA" w:bidi="ar-SA"/>
        </w:rPr>
        <w:t>2</w:t>
      </w:r>
      <w:r w:rsidR="00103CC0" w:rsidRPr="00090386">
        <w:rPr>
          <w:rFonts w:eastAsia="Times New Roman"/>
          <w:i/>
          <w:kern w:val="0"/>
          <w:sz w:val="28"/>
          <w:szCs w:val="28"/>
          <w:lang w:eastAsia="ar-SA" w:bidi="ar-SA"/>
        </w:rPr>
        <w:t xml:space="preserve"> </w:t>
      </w:r>
      <w:proofErr w:type="gramStart"/>
      <w:r w:rsidR="00103CC0" w:rsidRPr="00090386">
        <w:rPr>
          <w:rFonts w:eastAsia="Times New Roman"/>
          <w:i/>
          <w:kern w:val="0"/>
          <w:sz w:val="28"/>
          <w:szCs w:val="28"/>
          <w:lang w:eastAsia="ar-SA" w:bidi="ar-SA"/>
        </w:rPr>
        <w:t>прогулочных</w:t>
      </w:r>
      <w:proofErr w:type="gramEnd"/>
      <w:r w:rsidR="00103CC0" w:rsidRPr="00090386">
        <w:rPr>
          <w:rFonts w:eastAsia="Times New Roman"/>
          <w:i/>
          <w:kern w:val="0"/>
          <w:sz w:val="28"/>
          <w:szCs w:val="28"/>
          <w:lang w:eastAsia="ar-SA" w:bidi="ar-SA"/>
        </w:rPr>
        <w:t xml:space="preserve"> участк</w:t>
      </w:r>
      <w:r>
        <w:rPr>
          <w:rFonts w:eastAsia="Times New Roman"/>
          <w:i/>
          <w:kern w:val="0"/>
          <w:sz w:val="28"/>
          <w:szCs w:val="28"/>
          <w:lang w:eastAsia="ar-SA" w:bidi="ar-SA"/>
        </w:rPr>
        <w:t>а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, соответствующих </w:t>
      </w:r>
      <w:proofErr w:type="spellStart"/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>СанПиН</w:t>
      </w:r>
      <w:proofErr w:type="spellEnd"/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>, оборудованных малыми   архитектурными формами, песочницами, столами со скамейками.</w:t>
      </w:r>
    </w:p>
    <w:p w:rsidR="00103CC0" w:rsidRPr="008A1E26" w:rsidRDefault="00103CC0" w:rsidP="000F044D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8A1E26">
        <w:rPr>
          <w:rFonts w:eastAsia="Times New Roman"/>
          <w:bCs/>
          <w:iCs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bCs/>
          <w:iCs/>
          <w:kern w:val="0"/>
          <w:sz w:val="28"/>
          <w:szCs w:val="28"/>
          <w:lang w:eastAsia="ar-SA" w:bidi="ar-SA"/>
        </w:rPr>
        <w:t xml:space="preserve">  </w:t>
      </w:r>
      <w:r w:rsidRPr="008A1E26">
        <w:rPr>
          <w:rFonts w:eastAsia="Times New Roman"/>
          <w:bCs/>
          <w:iCs/>
          <w:kern w:val="0"/>
          <w:sz w:val="28"/>
          <w:szCs w:val="28"/>
          <w:lang w:eastAsia="ar-SA" w:bidi="ar-SA"/>
        </w:rPr>
        <w:t xml:space="preserve">В детском саду </w:t>
      </w:r>
      <w:r w:rsidR="00631C2B">
        <w:rPr>
          <w:rFonts w:eastAsia="Times New Roman"/>
          <w:bCs/>
          <w:i/>
          <w:iCs/>
          <w:kern w:val="0"/>
          <w:sz w:val="28"/>
          <w:szCs w:val="28"/>
          <w:lang w:eastAsia="ar-SA" w:bidi="ar-SA"/>
        </w:rPr>
        <w:t>2</w:t>
      </w:r>
      <w:r w:rsidRPr="00090386">
        <w:rPr>
          <w:rFonts w:eastAsia="Times New Roman"/>
          <w:bCs/>
          <w:i/>
          <w:iCs/>
          <w:kern w:val="0"/>
          <w:sz w:val="28"/>
          <w:szCs w:val="28"/>
          <w:lang w:eastAsia="ar-SA" w:bidi="ar-SA"/>
        </w:rPr>
        <w:t xml:space="preserve"> </w:t>
      </w:r>
      <w:proofErr w:type="gramStart"/>
      <w:r w:rsidRPr="00090386">
        <w:rPr>
          <w:rFonts w:eastAsia="Times New Roman"/>
          <w:bCs/>
          <w:i/>
          <w:iCs/>
          <w:kern w:val="0"/>
          <w:sz w:val="28"/>
          <w:szCs w:val="28"/>
          <w:lang w:eastAsia="ar-SA" w:bidi="ar-SA"/>
        </w:rPr>
        <w:t>групповых</w:t>
      </w:r>
      <w:proofErr w:type="gramEnd"/>
      <w:r w:rsidRPr="00090386">
        <w:rPr>
          <w:rFonts w:eastAsia="Times New Roman"/>
          <w:bCs/>
          <w:i/>
          <w:iCs/>
          <w:kern w:val="0"/>
          <w:sz w:val="28"/>
          <w:szCs w:val="28"/>
          <w:lang w:eastAsia="ar-SA" w:bidi="ar-SA"/>
        </w:rPr>
        <w:t xml:space="preserve"> помещени</w:t>
      </w:r>
      <w:r w:rsidR="00631C2B">
        <w:rPr>
          <w:rFonts w:eastAsia="Times New Roman"/>
          <w:bCs/>
          <w:i/>
          <w:iCs/>
          <w:kern w:val="0"/>
          <w:sz w:val="28"/>
          <w:szCs w:val="28"/>
          <w:lang w:eastAsia="ar-SA" w:bidi="ar-SA"/>
        </w:rPr>
        <w:t>я</w:t>
      </w:r>
      <w:r w:rsidRPr="008A1E26">
        <w:rPr>
          <w:rFonts w:eastAsia="Times New Roman"/>
          <w:bCs/>
          <w:iCs/>
          <w:kern w:val="0"/>
          <w:sz w:val="28"/>
          <w:szCs w:val="28"/>
          <w:lang w:eastAsia="ar-SA" w:bidi="ar-SA"/>
        </w:rPr>
        <w:t xml:space="preserve">. 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>В состав группового помещения входят приемная, игровая, спальня,  т</w:t>
      </w:r>
      <w:r>
        <w:rPr>
          <w:rFonts w:eastAsia="Times New Roman"/>
          <w:kern w:val="0"/>
          <w:sz w:val="28"/>
          <w:szCs w:val="28"/>
          <w:lang w:eastAsia="ar-SA" w:bidi="ar-SA"/>
        </w:rPr>
        <w:t>уалетная комната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>.</w:t>
      </w:r>
    </w:p>
    <w:p w:rsidR="00103CC0" w:rsidRPr="008A1E26" w:rsidRDefault="00103CC0" w:rsidP="000F044D">
      <w:pPr>
        <w:widowControl/>
        <w:spacing w:line="240" w:lineRule="auto"/>
        <w:jc w:val="both"/>
        <w:rPr>
          <w:rFonts w:ascii="Calibri" w:eastAsia="Times New Roman" w:hAnsi="Calibri" w:cs="Calibri"/>
          <w:kern w:val="0"/>
          <w:sz w:val="28"/>
          <w:szCs w:val="28"/>
          <w:lang w:eastAsia="ar-SA" w:bidi="ar-SA"/>
        </w:rPr>
      </w:pPr>
      <w:r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>Материально-техническая и развиваю</w:t>
      </w:r>
      <w:r w:rsidR="00631C2B">
        <w:rPr>
          <w:rFonts w:eastAsia="Times New Roman"/>
          <w:kern w:val="0"/>
          <w:sz w:val="28"/>
          <w:szCs w:val="28"/>
          <w:lang w:eastAsia="ar-SA" w:bidi="ar-SA"/>
        </w:rPr>
        <w:t xml:space="preserve">щая среда МКДОУ </w:t>
      </w:r>
      <w:proofErr w:type="spellStart"/>
      <w:r w:rsidR="00631C2B">
        <w:rPr>
          <w:rFonts w:eastAsia="Times New Roman"/>
          <w:kern w:val="0"/>
          <w:sz w:val="28"/>
          <w:szCs w:val="28"/>
          <w:lang w:eastAsia="ar-SA" w:bidi="ar-SA"/>
        </w:rPr>
        <w:t>Идеальский</w:t>
      </w:r>
      <w:proofErr w:type="spellEnd"/>
      <w:r w:rsidR="00631C2B">
        <w:rPr>
          <w:rFonts w:eastAsia="Times New Roman"/>
          <w:kern w:val="0"/>
          <w:sz w:val="28"/>
          <w:szCs w:val="28"/>
          <w:lang w:eastAsia="ar-SA" w:bidi="ar-SA"/>
        </w:rPr>
        <w:t xml:space="preserve"> детский сад 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соответствует всем санитарно-гигиеническим требованиям. </w:t>
      </w:r>
    </w:p>
    <w:p w:rsidR="00103CC0" w:rsidRPr="008A1E26" w:rsidRDefault="00103CC0" w:rsidP="000F044D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Pr="008A1E26">
        <w:rPr>
          <w:rFonts w:eastAsia="Times New Roman"/>
          <w:kern w:val="0"/>
          <w:sz w:val="28"/>
          <w:szCs w:val="28"/>
          <w:lang w:eastAsia="ar-SA" w:bidi="ar-SA"/>
        </w:rPr>
        <w:t>Познавательное и социально-личностное развитие ребенка осуществляется в следующих помещениях:</w:t>
      </w:r>
    </w:p>
    <w:p w:rsidR="00103CC0" w:rsidRPr="008A1E26" w:rsidRDefault="00E161EE" w:rsidP="000F044D">
      <w:pPr>
        <w:widowControl/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i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i/>
          <w:kern w:val="0"/>
          <w:sz w:val="28"/>
          <w:szCs w:val="28"/>
          <w:lang w:eastAsia="ar-SA" w:bidi="ar-SA"/>
        </w:rPr>
        <w:t xml:space="preserve">  </w:t>
      </w:r>
      <w:r w:rsidR="00103CC0" w:rsidRPr="00090386">
        <w:rPr>
          <w:rFonts w:eastAsia="Times New Roman"/>
          <w:i/>
          <w:kern w:val="0"/>
          <w:sz w:val="28"/>
          <w:szCs w:val="28"/>
          <w:lang w:eastAsia="ar-SA" w:bidi="ar-SA"/>
        </w:rPr>
        <w:t>Групповые комнаты.</w:t>
      </w:r>
      <w:r w:rsidR="00C617D1">
        <w:rPr>
          <w:rFonts w:eastAsia="Times New Roman"/>
          <w:kern w:val="0"/>
          <w:sz w:val="28"/>
          <w:szCs w:val="28"/>
          <w:lang w:eastAsia="ar-SA" w:bidi="ar-SA"/>
        </w:rPr>
        <w:t xml:space="preserve">  В</w:t>
      </w:r>
      <w:r w:rsidR="00631C2B">
        <w:rPr>
          <w:rFonts w:eastAsia="Times New Roman"/>
          <w:kern w:val="0"/>
          <w:sz w:val="28"/>
          <w:szCs w:val="28"/>
          <w:lang w:eastAsia="ar-SA" w:bidi="ar-SA"/>
        </w:rPr>
        <w:t xml:space="preserve"> двух 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группах детского сада  созданы условия для разнообразных видов активной деятельности детей – игровой, познавательной, трудовой, творческой и исследовательской.  Группы оснащены  игрушками и пособиями в соответствие с возрастными особенностями детей. Эстетическое оформление групповых комнат способствует благоприятному психологическому климату, эмоциональному благополучию детей. </w:t>
      </w:r>
    </w:p>
    <w:p w:rsidR="00103CC0" w:rsidRPr="008A1E26" w:rsidRDefault="00E161EE" w:rsidP="000F044D">
      <w:pPr>
        <w:widowControl/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103CC0" w:rsidRPr="008A2135">
        <w:rPr>
          <w:rFonts w:eastAsia="Times New Roman"/>
          <w:kern w:val="0"/>
          <w:sz w:val="28"/>
          <w:szCs w:val="28"/>
          <w:lang w:eastAsia="ar-SA" w:bidi="ar-SA"/>
        </w:rPr>
        <w:t>Художественно-эстетическое направление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работы  проходи</w:t>
      </w:r>
      <w:r w:rsidR="00103CC0">
        <w:rPr>
          <w:rFonts w:eastAsia="Times New Roman"/>
          <w:kern w:val="0"/>
          <w:sz w:val="28"/>
          <w:szCs w:val="28"/>
          <w:lang w:eastAsia="ar-SA" w:bidi="ar-SA"/>
        </w:rPr>
        <w:t xml:space="preserve">т </w:t>
      </w:r>
      <w:r w:rsidR="00631C2B">
        <w:rPr>
          <w:rFonts w:eastAsia="Times New Roman"/>
          <w:kern w:val="0"/>
          <w:sz w:val="28"/>
          <w:szCs w:val="28"/>
          <w:lang w:eastAsia="ar-SA" w:bidi="ar-SA"/>
        </w:rPr>
        <w:t>также в</w:t>
      </w:r>
      <w:r w:rsidR="00103CC0">
        <w:rPr>
          <w:rFonts w:eastAsia="Times New Roman"/>
          <w:kern w:val="0"/>
          <w:sz w:val="28"/>
          <w:szCs w:val="28"/>
          <w:lang w:eastAsia="ar-SA" w:bidi="ar-SA"/>
        </w:rPr>
        <w:t xml:space="preserve"> группах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>.</w:t>
      </w:r>
    </w:p>
    <w:p w:rsidR="00103CC0" w:rsidRPr="008A1E26" w:rsidRDefault="00E161EE" w:rsidP="000F044D">
      <w:pPr>
        <w:widowControl/>
        <w:autoSpaceDE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103CC0" w:rsidRPr="008A2135">
        <w:rPr>
          <w:rFonts w:eastAsia="Times New Roman"/>
          <w:kern w:val="0"/>
          <w:sz w:val="28"/>
          <w:szCs w:val="28"/>
          <w:lang w:eastAsia="ar-SA" w:bidi="ar-SA"/>
        </w:rPr>
        <w:t>Двигательная деятельность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осуществляется в </w:t>
      </w:r>
      <w:r w:rsidR="00631C2B">
        <w:rPr>
          <w:rFonts w:eastAsia="Times New Roman"/>
          <w:i/>
          <w:kern w:val="0"/>
          <w:sz w:val="28"/>
          <w:szCs w:val="28"/>
          <w:lang w:eastAsia="ar-SA" w:bidi="ar-SA"/>
        </w:rPr>
        <w:t xml:space="preserve">коридорах, заменяющих спортзал </w:t>
      </w:r>
      <w:r w:rsidR="00703380">
        <w:rPr>
          <w:rFonts w:eastAsia="Times New Roman"/>
          <w:kern w:val="0"/>
          <w:sz w:val="28"/>
          <w:szCs w:val="28"/>
          <w:lang w:eastAsia="ar-SA" w:bidi="ar-SA"/>
        </w:rPr>
        <w:t xml:space="preserve">и на </w:t>
      </w:r>
      <w:r w:rsidR="00703380" w:rsidRPr="008A2135">
        <w:rPr>
          <w:rFonts w:eastAsia="Times New Roman"/>
          <w:i/>
          <w:kern w:val="0"/>
          <w:sz w:val="28"/>
          <w:szCs w:val="28"/>
          <w:lang w:eastAsia="ar-SA" w:bidi="ar-SA"/>
        </w:rPr>
        <w:t>спортивной площадке</w:t>
      </w:r>
      <w:r w:rsidR="00703380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>территории детского сада.</w:t>
      </w:r>
    </w:p>
    <w:p w:rsidR="00103CC0" w:rsidRPr="008A2135" w:rsidRDefault="00E161EE" w:rsidP="000F044D">
      <w:pPr>
        <w:widowControl/>
        <w:autoSpaceDE w:val="0"/>
        <w:spacing w:line="240" w:lineRule="auto"/>
        <w:jc w:val="both"/>
        <w:rPr>
          <w:rFonts w:ascii="Calibri" w:eastAsia="Times New Roman" w:hAnsi="Calibri" w:cs="Calibri"/>
          <w:i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</w:p>
    <w:p w:rsidR="00703380" w:rsidRDefault="00E161EE" w:rsidP="000F044D">
      <w:pPr>
        <w:widowControl/>
        <w:spacing w:line="240" w:lineRule="auto"/>
        <w:jc w:val="both"/>
        <w:rPr>
          <w:rFonts w:eastAsia="Times New Roman"/>
          <w:kern w:val="0"/>
          <w:sz w:val="28"/>
          <w:szCs w:val="28"/>
          <w:lang w:eastAsia="ar-SA" w:bidi="ar-SA"/>
        </w:rPr>
      </w:pPr>
      <w:r>
        <w:rPr>
          <w:rFonts w:eastAsia="Times New Roman"/>
          <w:kern w:val="0"/>
          <w:sz w:val="28"/>
          <w:szCs w:val="28"/>
          <w:lang w:eastAsia="ar-SA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  <w:r w:rsidR="00103CC0" w:rsidRPr="008A2135">
        <w:rPr>
          <w:rFonts w:eastAsia="Times New Roman"/>
          <w:kern w:val="0"/>
          <w:sz w:val="28"/>
          <w:szCs w:val="28"/>
          <w:lang w:eastAsia="ar-SA" w:bidi="ar-SA"/>
        </w:rPr>
        <w:t>Программно-методическое обеспечение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педагогов осуществляется в </w:t>
      </w:r>
      <w:r w:rsidR="00103CC0" w:rsidRPr="008A2135">
        <w:rPr>
          <w:rFonts w:eastAsia="Times New Roman"/>
          <w:i/>
          <w:kern w:val="0"/>
          <w:sz w:val="28"/>
          <w:szCs w:val="28"/>
          <w:lang w:eastAsia="ar-SA" w:bidi="ar-SA"/>
        </w:rPr>
        <w:t>методическом кабинете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>, где имеется н</w:t>
      </w:r>
      <w:r w:rsidR="00090386">
        <w:rPr>
          <w:rFonts w:eastAsia="Times New Roman"/>
          <w:kern w:val="0"/>
          <w:sz w:val="28"/>
          <w:szCs w:val="28"/>
          <w:lang w:eastAsia="ar-SA" w:bidi="ar-SA"/>
        </w:rPr>
        <w:t>еобходимая литература</w:t>
      </w:r>
      <w:r w:rsidR="00103CC0" w:rsidRPr="008A1E26">
        <w:rPr>
          <w:rFonts w:eastAsia="Times New Roman"/>
          <w:kern w:val="0"/>
          <w:sz w:val="28"/>
          <w:szCs w:val="28"/>
          <w:lang w:eastAsia="ar-SA" w:bidi="ar-SA"/>
        </w:rPr>
        <w:t>, наглядные пособия по всем направлениям деятельности детского сада.</w:t>
      </w:r>
      <w:r w:rsidR="004428AB" w:rsidRPr="008A1E26">
        <w:rPr>
          <w:rFonts w:eastAsia="Times New Roman"/>
          <w:kern w:val="0"/>
          <w:sz w:val="28"/>
          <w:szCs w:val="28"/>
          <w:lang w:eastAsia="ar-SA" w:bidi="ar-SA"/>
        </w:rPr>
        <w:t xml:space="preserve">  </w:t>
      </w:r>
    </w:p>
    <w:p w:rsidR="004428AB" w:rsidRPr="008A2135" w:rsidRDefault="008A2135" w:rsidP="000F044D">
      <w:pPr>
        <w:widowControl/>
        <w:suppressAutoHyphens w:val="0"/>
        <w:spacing w:line="240" w:lineRule="auto"/>
        <w:jc w:val="both"/>
        <w:rPr>
          <w:rFonts w:eastAsia="Times New Roman"/>
          <w:i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4"/>
          <w:szCs w:val="24"/>
          <w:lang w:eastAsia="ru-RU" w:bidi="ar-SA"/>
        </w:rPr>
        <w:t xml:space="preserve">       </w:t>
      </w:r>
      <w:r w:rsidR="00B404CE">
        <w:rPr>
          <w:rFonts w:eastAsia="Times New Roman"/>
          <w:kern w:val="0"/>
          <w:sz w:val="24"/>
          <w:szCs w:val="24"/>
          <w:lang w:eastAsia="ru-RU" w:bidi="ar-SA"/>
        </w:rPr>
        <w:t xml:space="preserve">  </w:t>
      </w:r>
      <w:r w:rsidRPr="008A2135">
        <w:rPr>
          <w:rFonts w:eastAsia="Times New Roman"/>
          <w:kern w:val="0"/>
          <w:sz w:val="28"/>
          <w:szCs w:val="28"/>
          <w:lang w:eastAsia="ru-RU" w:bidi="ar-SA"/>
        </w:rPr>
        <w:t>В ДОУ также функционируют</w:t>
      </w:r>
      <w:r w:rsidR="00703380" w:rsidRPr="008A2135">
        <w:rPr>
          <w:rFonts w:eastAsia="Times New Roman"/>
          <w:kern w:val="0"/>
          <w:sz w:val="28"/>
          <w:szCs w:val="28"/>
          <w:lang w:eastAsia="ru-RU" w:bidi="ar-SA"/>
        </w:rPr>
        <w:t xml:space="preserve">: </w:t>
      </w:r>
      <w:r w:rsidR="00703380" w:rsidRPr="008A2135">
        <w:rPr>
          <w:rFonts w:eastAsia="Times New Roman"/>
          <w:i/>
          <w:kern w:val="0"/>
          <w:sz w:val="28"/>
          <w:szCs w:val="28"/>
          <w:lang w:eastAsia="ru-RU" w:bidi="ar-SA"/>
        </w:rPr>
        <w:t>кабинет з</w:t>
      </w:r>
      <w:r w:rsidR="00631C2B">
        <w:rPr>
          <w:rFonts w:eastAsia="Times New Roman"/>
          <w:i/>
          <w:kern w:val="0"/>
          <w:sz w:val="28"/>
          <w:szCs w:val="28"/>
          <w:lang w:eastAsia="ru-RU" w:bidi="ar-SA"/>
        </w:rPr>
        <w:t>аведующего, пищеблок</w:t>
      </w:r>
      <w:r w:rsidR="00703380" w:rsidRPr="008A2135">
        <w:rPr>
          <w:rFonts w:eastAsia="Times New Roman"/>
          <w:i/>
          <w:kern w:val="0"/>
          <w:sz w:val="28"/>
          <w:szCs w:val="28"/>
          <w:lang w:eastAsia="ru-RU" w:bidi="ar-SA"/>
        </w:rPr>
        <w:t xml:space="preserve">, медицинский кабинет </w:t>
      </w:r>
      <w:r w:rsidR="00703380" w:rsidRPr="00EE05F3">
        <w:rPr>
          <w:rFonts w:eastAsia="Times New Roman"/>
          <w:i/>
          <w:kern w:val="0"/>
          <w:sz w:val="28"/>
          <w:szCs w:val="28"/>
          <w:lang w:eastAsia="ru-RU" w:bidi="ar-SA"/>
        </w:rPr>
        <w:t>с прилегающим к н</w:t>
      </w:r>
      <w:r w:rsidRPr="008A2135">
        <w:rPr>
          <w:rFonts w:eastAsia="Times New Roman"/>
          <w:i/>
          <w:kern w:val="0"/>
          <w:sz w:val="28"/>
          <w:szCs w:val="28"/>
          <w:lang w:eastAsia="ru-RU" w:bidi="ar-SA"/>
        </w:rPr>
        <w:t>ему изолятором на 1 койко-место.</w:t>
      </w:r>
    </w:p>
    <w:p w:rsidR="004428AB" w:rsidRPr="008A1E26" w:rsidRDefault="00E161EE" w:rsidP="00E161EE">
      <w:pPr>
        <w:widowControl/>
        <w:suppressAutoHyphens w:val="0"/>
        <w:spacing w:line="240" w:lineRule="auto"/>
        <w:jc w:val="both"/>
        <w:rPr>
          <w:rFonts w:eastAsia="Calibri"/>
          <w:kern w:val="0"/>
          <w:sz w:val="28"/>
          <w:szCs w:val="22"/>
          <w:lang w:eastAsia="en-US" w:bidi="ar-SA"/>
        </w:rPr>
      </w:pPr>
      <w:r>
        <w:rPr>
          <w:rFonts w:eastAsia="Calibri"/>
          <w:kern w:val="0"/>
          <w:sz w:val="28"/>
          <w:szCs w:val="22"/>
          <w:lang w:eastAsia="en-US" w:bidi="ar-SA"/>
        </w:rPr>
        <w:t xml:space="preserve">       </w:t>
      </w:r>
      <w:r w:rsidR="00B404CE">
        <w:rPr>
          <w:rFonts w:eastAsia="Calibri"/>
          <w:kern w:val="0"/>
          <w:sz w:val="28"/>
          <w:szCs w:val="22"/>
          <w:lang w:eastAsia="en-US" w:bidi="ar-SA"/>
        </w:rPr>
        <w:t xml:space="preserve">  </w:t>
      </w:r>
      <w:r w:rsidR="004428AB">
        <w:rPr>
          <w:rFonts w:eastAsia="Calibri"/>
          <w:kern w:val="0"/>
          <w:sz w:val="28"/>
          <w:szCs w:val="22"/>
          <w:lang w:eastAsia="en-US" w:bidi="ar-SA"/>
        </w:rPr>
        <w:t xml:space="preserve">В </w:t>
      </w:r>
      <w:r w:rsidR="004428AB" w:rsidRPr="008A1E26">
        <w:rPr>
          <w:rFonts w:eastAsia="Calibri"/>
          <w:kern w:val="0"/>
          <w:sz w:val="28"/>
          <w:szCs w:val="22"/>
          <w:lang w:eastAsia="en-US" w:bidi="ar-SA"/>
        </w:rPr>
        <w:t>ДОУ созданы необходимые условия для обеспечения безопасности</w:t>
      </w:r>
      <w:r w:rsidR="002C11EB">
        <w:rPr>
          <w:rFonts w:eastAsia="Calibri"/>
          <w:kern w:val="0"/>
          <w:sz w:val="28"/>
          <w:szCs w:val="22"/>
          <w:lang w:eastAsia="en-US" w:bidi="ar-SA"/>
        </w:rPr>
        <w:t xml:space="preserve">: </w:t>
      </w:r>
      <w:r w:rsidR="004428AB" w:rsidRPr="008A1E26">
        <w:rPr>
          <w:rFonts w:eastAsia="Calibri"/>
          <w:kern w:val="0"/>
          <w:sz w:val="28"/>
          <w:szCs w:val="22"/>
          <w:lang w:eastAsia="en-US" w:bidi="ar-SA"/>
        </w:rPr>
        <w:t xml:space="preserve">установлена тревожная кнопка с выводом на пульт охраны 01, имеется план эвакуации людей при пожаре, инструкции, определяющие действия персонала по обеспечению быстрой эвакуации. </w:t>
      </w:r>
    </w:p>
    <w:p w:rsidR="004428AB" w:rsidRPr="008A1E26" w:rsidRDefault="00E161EE" w:rsidP="00E161EE">
      <w:pPr>
        <w:widowControl/>
        <w:suppressAutoHyphens w:val="0"/>
        <w:spacing w:line="240" w:lineRule="auto"/>
        <w:jc w:val="both"/>
        <w:rPr>
          <w:rFonts w:eastAsia="Calibri"/>
          <w:kern w:val="0"/>
          <w:sz w:val="28"/>
          <w:szCs w:val="22"/>
          <w:lang w:eastAsia="en-US" w:bidi="ar-SA"/>
        </w:rPr>
      </w:pPr>
      <w:r>
        <w:rPr>
          <w:rFonts w:eastAsia="Calibri"/>
          <w:kern w:val="0"/>
          <w:sz w:val="28"/>
          <w:szCs w:val="22"/>
          <w:lang w:eastAsia="en-US" w:bidi="ar-SA"/>
        </w:rPr>
        <w:t xml:space="preserve">      </w:t>
      </w:r>
      <w:r w:rsidR="00B404CE">
        <w:rPr>
          <w:rFonts w:eastAsia="Calibri"/>
          <w:kern w:val="0"/>
          <w:sz w:val="28"/>
          <w:szCs w:val="22"/>
          <w:lang w:eastAsia="en-US" w:bidi="ar-SA"/>
        </w:rPr>
        <w:t xml:space="preserve">  </w:t>
      </w:r>
      <w:r w:rsidR="004428AB" w:rsidRPr="008A1E26">
        <w:rPr>
          <w:rFonts w:eastAsia="Calibri"/>
          <w:kern w:val="0"/>
          <w:sz w:val="28"/>
          <w:szCs w:val="22"/>
          <w:lang w:eastAsia="en-US" w:bidi="ar-SA"/>
        </w:rPr>
        <w:t xml:space="preserve">ДОУ укомплектовано необходимыми средствами противопожарной безопасности: огнетушителями, знаками ПБ, установлена автоматическая пожарная сигнализация. </w:t>
      </w:r>
    </w:p>
    <w:p w:rsidR="00EE05F3" w:rsidRPr="00442B6F" w:rsidRDefault="00E161EE" w:rsidP="00E161EE">
      <w:pPr>
        <w:widowControl/>
        <w:suppressAutoHyphens w:val="0"/>
        <w:spacing w:line="240" w:lineRule="auto"/>
        <w:jc w:val="both"/>
        <w:rPr>
          <w:rFonts w:eastAsia="Calibri"/>
          <w:kern w:val="0"/>
          <w:sz w:val="28"/>
          <w:szCs w:val="22"/>
          <w:lang w:eastAsia="en-US" w:bidi="ar-SA"/>
        </w:rPr>
      </w:pPr>
      <w:r>
        <w:rPr>
          <w:rFonts w:eastAsia="Calibri"/>
          <w:kern w:val="0"/>
          <w:sz w:val="28"/>
          <w:szCs w:val="22"/>
          <w:lang w:eastAsia="en-US" w:bidi="ar-SA"/>
        </w:rPr>
        <w:lastRenderedPageBreak/>
        <w:t xml:space="preserve">      </w:t>
      </w:r>
      <w:r w:rsidR="00B404CE">
        <w:rPr>
          <w:rFonts w:eastAsia="Calibri"/>
          <w:kern w:val="0"/>
          <w:sz w:val="28"/>
          <w:szCs w:val="22"/>
          <w:lang w:eastAsia="en-US" w:bidi="ar-SA"/>
        </w:rPr>
        <w:t xml:space="preserve">  </w:t>
      </w:r>
      <w:r w:rsidR="002C11EB">
        <w:rPr>
          <w:rFonts w:eastAsia="Calibri"/>
          <w:kern w:val="0"/>
          <w:sz w:val="28"/>
          <w:szCs w:val="22"/>
          <w:lang w:eastAsia="en-US" w:bidi="ar-SA"/>
        </w:rPr>
        <w:t xml:space="preserve">В </w:t>
      </w:r>
      <w:r w:rsidR="004428AB" w:rsidRPr="008A1E26">
        <w:rPr>
          <w:rFonts w:eastAsia="Calibri"/>
          <w:kern w:val="0"/>
          <w:sz w:val="28"/>
          <w:szCs w:val="22"/>
          <w:lang w:eastAsia="en-US" w:bidi="ar-SA"/>
        </w:rPr>
        <w:t>ДОУ проводится работа по обеспечению анти</w:t>
      </w:r>
      <w:r w:rsidR="002C11EB">
        <w:rPr>
          <w:rFonts w:eastAsia="Calibri"/>
          <w:kern w:val="0"/>
          <w:sz w:val="28"/>
          <w:szCs w:val="22"/>
          <w:lang w:eastAsia="en-US" w:bidi="ar-SA"/>
        </w:rPr>
        <w:t>террористической безопасности: р</w:t>
      </w:r>
      <w:r w:rsidR="004428AB" w:rsidRPr="008A1E26">
        <w:rPr>
          <w:rFonts w:eastAsia="Calibri"/>
          <w:kern w:val="0"/>
          <w:sz w:val="28"/>
          <w:szCs w:val="22"/>
          <w:lang w:eastAsia="en-US" w:bidi="ar-SA"/>
        </w:rPr>
        <w:t>азработан Паспорт ант</w:t>
      </w:r>
      <w:r w:rsidR="002C11EB">
        <w:rPr>
          <w:rFonts w:eastAsia="Calibri"/>
          <w:kern w:val="0"/>
          <w:sz w:val="28"/>
          <w:szCs w:val="22"/>
          <w:lang w:eastAsia="en-US" w:bidi="ar-SA"/>
        </w:rPr>
        <w:t xml:space="preserve">итеррористической защищенности, </w:t>
      </w:r>
      <w:r w:rsidR="004428AB" w:rsidRPr="008A1E26">
        <w:rPr>
          <w:rFonts w:eastAsia="Calibri"/>
          <w:kern w:val="0"/>
          <w:sz w:val="28"/>
          <w:szCs w:val="22"/>
          <w:lang w:eastAsia="en-US" w:bidi="ar-SA"/>
        </w:rPr>
        <w:t>действует контрольно-пропускной</w:t>
      </w:r>
      <w:r w:rsidR="002C11EB">
        <w:rPr>
          <w:rFonts w:eastAsia="Calibri"/>
          <w:kern w:val="0"/>
          <w:sz w:val="28"/>
          <w:szCs w:val="22"/>
          <w:lang w:eastAsia="en-US" w:bidi="ar-SA"/>
        </w:rPr>
        <w:t xml:space="preserve"> режим.</w:t>
      </w:r>
      <w:r w:rsidR="002C11EB">
        <w:rPr>
          <w:rFonts w:eastAsia="Times New Roman"/>
          <w:kern w:val="0"/>
          <w:sz w:val="28"/>
          <w:szCs w:val="28"/>
          <w:lang w:eastAsia="ar-SA" w:bidi="ar-SA"/>
        </w:rPr>
        <w:t xml:space="preserve">    </w:t>
      </w:r>
      <w:r w:rsidR="008B2D26">
        <w:rPr>
          <w:rFonts w:eastAsia="Times New Roman"/>
          <w:kern w:val="0"/>
          <w:sz w:val="28"/>
          <w:szCs w:val="28"/>
          <w:lang w:eastAsia="ar-SA" w:bidi="ar-SA"/>
        </w:rPr>
        <w:t xml:space="preserve"> </w:t>
      </w:r>
    </w:p>
    <w:p w:rsidR="00442B6F" w:rsidRDefault="00B404CE" w:rsidP="000F044D">
      <w:pPr>
        <w:widowControl/>
        <w:suppressAutoHyphens w:val="0"/>
        <w:spacing w:line="240" w:lineRule="auto"/>
        <w:ind w:firstLine="375"/>
        <w:jc w:val="both"/>
        <w:rPr>
          <w:rFonts w:eastAsia="Times New Roman"/>
          <w:kern w:val="0"/>
          <w:sz w:val="24"/>
          <w:szCs w:val="24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="008B2D26" w:rsidRPr="008B2D26">
        <w:rPr>
          <w:rFonts w:eastAsia="Times New Roman"/>
          <w:kern w:val="0"/>
          <w:sz w:val="28"/>
          <w:szCs w:val="28"/>
          <w:lang w:eastAsia="ru-RU" w:bidi="ar-SA"/>
        </w:rPr>
        <w:t>В дошкольном учреждении</w:t>
      </w:r>
      <w:r w:rsidR="008B2D26" w:rsidRPr="00EE05F3">
        <w:rPr>
          <w:rFonts w:eastAsia="Times New Roman"/>
          <w:kern w:val="0"/>
          <w:sz w:val="28"/>
          <w:szCs w:val="28"/>
          <w:lang w:eastAsia="ru-RU" w:bidi="ar-SA"/>
        </w:rPr>
        <w:t xml:space="preserve"> ведется систематически работа по созданию предметно-развивающей среды.</w:t>
      </w:r>
      <w:r w:rsidR="008B2D26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8B2D26" w:rsidRPr="008B2D26">
        <w:rPr>
          <w:rFonts w:eastAsia="Times New Roman"/>
          <w:bCs/>
          <w:iCs/>
          <w:kern w:val="0"/>
          <w:sz w:val="28"/>
          <w:szCs w:val="28"/>
          <w:lang w:eastAsia="ru-RU" w:bidi="ar-SA"/>
        </w:rPr>
        <w:t>Р</w:t>
      </w:r>
      <w:r w:rsidR="00F95358" w:rsidRPr="00FB2974">
        <w:rPr>
          <w:rFonts w:eastAsia="Times New Roman"/>
          <w:bCs/>
          <w:iCs/>
          <w:kern w:val="0"/>
          <w:sz w:val="28"/>
          <w:szCs w:val="28"/>
          <w:lang w:eastAsia="ru-RU" w:bidi="ar-SA"/>
        </w:rPr>
        <w:t>азвивающая</w:t>
      </w:r>
      <w:r w:rsidR="008B2D26" w:rsidRPr="008B2D26">
        <w:rPr>
          <w:rFonts w:eastAsia="Times New Roman"/>
          <w:bCs/>
          <w:iCs/>
          <w:kern w:val="0"/>
          <w:sz w:val="28"/>
          <w:szCs w:val="28"/>
          <w:lang w:eastAsia="ru-RU" w:bidi="ar-SA"/>
        </w:rPr>
        <w:t xml:space="preserve"> </w:t>
      </w:r>
      <w:r w:rsidR="00F95358" w:rsidRPr="00FB2974">
        <w:rPr>
          <w:rFonts w:eastAsia="Times New Roman"/>
          <w:bCs/>
          <w:iCs/>
          <w:kern w:val="0"/>
          <w:sz w:val="28"/>
          <w:szCs w:val="28"/>
          <w:lang w:eastAsia="ru-RU" w:bidi="ar-SA"/>
        </w:rPr>
        <w:t xml:space="preserve"> предметно-пространственная среда</w:t>
      </w:r>
      <w:r w:rsidR="008B2D26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F95358" w:rsidRPr="00FB2974">
        <w:rPr>
          <w:rFonts w:eastAsia="Times New Roman"/>
          <w:kern w:val="0"/>
          <w:sz w:val="28"/>
          <w:szCs w:val="28"/>
          <w:lang w:eastAsia="ru-RU" w:bidi="ar-SA"/>
        </w:rPr>
        <w:t>оборудована с учёто</w:t>
      </w:r>
      <w:r w:rsidR="001658D9">
        <w:rPr>
          <w:rFonts w:eastAsia="Times New Roman"/>
          <w:kern w:val="0"/>
          <w:sz w:val="28"/>
          <w:szCs w:val="28"/>
          <w:lang w:eastAsia="ru-RU" w:bidi="ar-SA"/>
        </w:rPr>
        <w:t>м возрастных особенностей детей, охраны и укрепления их зд</w:t>
      </w:r>
      <w:r w:rsidR="00631C2B">
        <w:rPr>
          <w:rFonts w:eastAsia="Times New Roman"/>
          <w:kern w:val="0"/>
          <w:sz w:val="28"/>
          <w:szCs w:val="28"/>
          <w:lang w:eastAsia="ru-RU" w:bidi="ar-SA"/>
        </w:rPr>
        <w:t xml:space="preserve">оровья, </w:t>
      </w:r>
      <w:r w:rsidR="001658D9">
        <w:rPr>
          <w:rFonts w:eastAsia="Times New Roman"/>
          <w:kern w:val="0"/>
          <w:sz w:val="28"/>
          <w:szCs w:val="28"/>
          <w:lang w:eastAsia="ru-RU" w:bidi="ar-SA"/>
        </w:rPr>
        <w:t xml:space="preserve"> принципов ФГОС </w:t>
      </w:r>
      <w:proofErr w:type="gramStart"/>
      <w:r w:rsidR="001658D9">
        <w:rPr>
          <w:rFonts w:eastAsia="Times New Roman"/>
          <w:kern w:val="0"/>
          <w:sz w:val="28"/>
          <w:szCs w:val="28"/>
          <w:lang w:eastAsia="ru-RU" w:bidi="ar-SA"/>
        </w:rPr>
        <w:t>ДО</w:t>
      </w:r>
      <w:proofErr w:type="gramEnd"/>
      <w:r w:rsidR="001658D9">
        <w:rPr>
          <w:rFonts w:eastAsia="Times New Roman"/>
          <w:kern w:val="0"/>
          <w:sz w:val="28"/>
          <w:szCs w:val="28"/>
          <w:lang w:eastAsia="ru-RU" w:bidi="ar-SA"/>
        </w:rPr>
        <w:t xml:space="preserve">. </w:t>
      </w:r>
      <w:r w:rsidR="00FD7355" w:rsidRPr="00FB2974">
        <w:rPr>
          <w:rFonts w:eastAsia="Times New Roman"/>
          <w:kern w:val="0"/>
          <w:sz w:val="28"/>
          <w:szCs w:val="28"/>
          <w:lang w:eastAsia="ru-RU" w:bidi="ar-SA"/>
        </w:rPr>
        <w:t>Развивающая среда групп постоянно обновляется в соответствии с комплексно-тематическим планированием педагогов, обеспечивает все условия для организации разнообразных видов детской деятельности, с учетом интересов детей.</w:t>
      </w:r>
      <w:r w:rsidR="008A2135" w:rsidRPr="008A2135">
        <w:rPr>
          <w:rFonts w:eastAsia="Times New Roman"/>
          <w:kern w:val="0"/>
          <w:sz w:val="24"/>
          <w:szCs w:val="24"/>
          <w:lang w:eastAsia="ru-RU" w:bidi="ar-SA"/>
        </w:rPr>
        <w:t xml:space="preserve"> </w:t>
      </w:r>
    </w:p>
    <w:p w:rsidR="008A2135" w:rsidRDefault="00442B6F" w:rsidP="000F044D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442B6F"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="008A2135" w:rsidRPr="00EE05F3">
        <w:rPr>
          <w:rFonts w:eastAsia="Times New Roman"/>
          <w:kern w:val="0"/>
          <w:sz w:val="28"/>
          <w:szCs w:val="28"/>
          <w:lang w:eastAsia="ru-RU" w:bidi="ar-SA"/>
        </w:rPr>
        <w:t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FB2974" w:rsidRPr="00FB2974" w:rsidRDefault="00840DDD" w:rsidP="00631C2B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 </w:t>
      </w:r>
      <w:r w:rsidRPr="00EE05F3">
        <w:rPr>
          <w:rFonts w:eastAsia="Times New Roman"/>
          <w:bCs/>
          <w:kern w:val="0"/>
          <w:sz w:val="28"/>
          <w:szCs w:val="28"/>
          <w:lang w:eastAsia="ru-RU" w:bidi="ar-SA"/>
        </w:rPr>
        <w:t>Организованная в ДОУ предметно-развивающая среда</w:t>
      </w:r>
      <w:r w:rsidRPr="00EE05F3">
        <w:rPr>
          <w:rFonts w:eastAsia="Times New Roman"/>
          <w:kern w:val="0"/>
          <w:sz w:val="28"/>
          <w:szCs w:val="28"/>
          <w:lang w:eastAsia="ru-RU" w:bidi="ar-SA"/>
        </w:rPr>
        <w:t xml:space="preserve">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BF160B" w:rsidRPr="00340E0D" w:rsidRDefault="00BF160B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</w:t>
      </w:r>
      <w:r w:rsidR="00FB2974" w:rsidRPr="00FB2974">
        <w:rPr>
          <w:rFonts w:eastAsia="Times New Roman"/>
          <w:b/>
          <w:bCs/>
          <w:kern w:val="0"/>
          <w:sz w:val="28"/>
          <w:szCs w:val="28"/>
          <w:lang w:eastAsia="ru-RU" w:bidi="ar-SA"/>
        </w:rPr>
        <w:t>Вывод:</w:t>
      </w:r>
      <w:r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340E0D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Материально-техническое с</w:t>
      </w:r>
      <w:r w:rsidR="00631C2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остояние д</w:t>
      </w:r>
      <w:r w:rsidRPr="00340E0D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EE05F3" w:rsidRPr="000F044D" w:rsidRDefault="00FB2974" w:rsidP="000F044D">
      <w:pPr>
        <w:widowControl/>
        <w:suppressAutoHyphens w:val="0"/>
        <w:spacing w:line="240" w:lineRule="auto"/>
        <w:ind w:left="8" w:firstLine="360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FB2974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 w:rsidR="00B404CE">
        <w:rPr>
          <w:rFonts w:eastAsia="Times New Roman"/>
          <w:b/>
          <w:bCs/>
          <w:kern w:val="0"/>
          <w:sz w:val="28"/>
          <w:szCs w:val="28"/>
          <w:lang w:eastAsia="ru-RU" w:bidi="ar-SA"/>
        </w:rPr>
        <w:t xml:space="preserve">  </w:t>
      </w:r>
      <w:r w:rsidRPr="00FB2974">
        <w:rPr>
          <w:rFonts w:eastAsia="Times New Roman"/>
          <w:kern w:val="0"/>
          <w:sz w:val="28"/>
          <w:szCs w:val="28"/>
          <w:lang w:eastAsia="ru-RU" w:bidi="ar-SA"/>
        </w:rPr>
        <w:t>Для</w:t>
      </w:r>
      <w:r w:rsidR="00C45C1A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Pr="00FB2974">
        <w:rPr>
          <w:rFonts w:eastAsia="Times New Roman"/>
          <w:kern w:val="0"/>
          <w:sz w:val="28"/>
          <w:szCs w:val="28"/>
          <w:lang w:eastAsia="ru-RU" w:bidi="ar-SA"/>
        </w:rPr>
        <w:t>повышения качества предоставляемых услуг необходимо дальнейшее оснащение современным оборудованием для осуществления образовательной деятельности с учетом новых требований.</w:t>
      </w:r>
      <w:r w:rsidR="00442B6F">
        <w:rPr>
          <w:rFonts w:eastAsia="Times New Roman"/>
          <w:kern w:val="0"/>
          <w:sz w:val="24"/>
          <w:szCs w:val="24"/>
          <w:lang w:eastAsia="ru-RU" w:bidi="ar-SA"/>
        </w:rPr>
        <w:t xml:space="preserve"> </w:t>
      </w:r>
      <w:r w:rsidR="00442B6F">
        <w:rPr>
          <w:rFonts w:eastAsia="Times New Roman"/>
          <w:kern w:val="0"/>
          <w:sz w:val="28"/>
          <w:szCs w:val="28"/>
          <w:lang w:eastAsia="ru-RU" w:bidi="ar-SA"/>
        </w:rPr>
        <w:t xml:space="preserve">Приобрести </w:t>
      </w:r>
      <w:proofErr w:type="spellStart"/>
      <w:r w:rsidR="00EE05F3" w:rsidRPr="00EE05F3">
        <w:rPr>
          <w:rFonts w:eastAsia="Times New Roman"/>
          <w:kern w:val="0"/>
          <w:sz w:val="28"/>
          <w:szCs w:val="28"/>
          <w:lang w:eastAsia="ru-RU" w:bidi="ar-SA"/>
        </w:rPr>
        <w:t>мультимедийное</w:t>
      </w:r>
      <w:proofErr w:type="spellEnd"/>
      <w:r w:rsidR="00EE05F3" w:rsidRPr="00EE05F3">
        <w:rPr>
          <w:rFonts w:eastAsia="Times New Roman"/>
          <w:kern w:val="0"/>
          <w:sz w:val="28"/>
          <w:szCs w:val="28"/>
          <w:lang w:eastAsia="ru-RU" w:bidi="ar-SA"/>
        </w:rPr>
        <w:t xml:space="preserve"> оборудование, позволяющее более эффективно вести процесс обучения воспитанников.</w:t>
      </w:r>
    </w:p>
    <w:p w:rsidR="005A302F" w:rsidRDefault="005A302F" w:rsidP="005A302F">
      <w:pPr>
        <w:widowControl/>
        <w:tabs>
          <w:tab w:val="left" w:pos="348"/>
        </w:tabs>
        <w:suppressAutoHyphens w:val="0"/>
        <w:spacing w:line="240" w:lineRule="auto"/>
        <w:ind w:left="120" w:right="100" w:firstLine="589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</w:p>
    <w:p w:rsidR="005B5066" w:rsidRDefault="005B5066" w:rsidP="005A302F">
      <w:pPr>
        <w:widowControl/>
        <w:tabs>
          <w:tab w:val="left" w:pos="348"/>
        </w:tabs>
        <w:suppressAutoHyphens w:val="0"/>
        <w:spacing w:line="240" w:lineRule="auto"/>
        <w:ind w:left="120" w:right="100" w:firstLine="589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</w:p>
    <w:p w:rsidR="005B5066" w:rsidRPr="005A302F" w:rsidRDefault="005B5066" w:rsidP="005A302F">
      <w:pPr>
        <w:widowControl/>
        <w:tabs>
          <w:tab w:val="left" w:pos="348"/>
        </w:tabs>
        <w:suppressAutoHyphens w:val="0"/>
        <w:spacing w:line="240" w:lineRule="auto"/>
        <w:ind w:left="120" w:right="100" w:firstLine="589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</w:p>
    <w:p w:rsidR="00BF160B" w:rsidRPr="00FF5D71" w:rsidRDefault="00B25579" w:rsidP="00FF5D71">
      <w:pPr>
        <w:ind w:right="-39"/>
        <w:jc w:val="center"/>
        <w:rPr>
          <w:rFonts w:eastAsia="Arial"/>
          <w:b/>
          <w:bCs/>
          <w:kern w:val="0"/>
          <w:sz w:val="28"/>
          <w:szCs w:val="28"/>
          <w:lang w:eastAsia="ru-RU" w:bidi="ar-SA"/>
        </w:rPr>
      </w:pPr>
      <w:r>
        <w:rPr>
          <w:rFonts w:eastAsiaTheme="minorEastAsia"/>
          <w:kern w:val="0"/>
          <w:sz w:val="28"/>
          <w:szCs w:val="28"/>
          <w:lang w:eastAsia="ru-RU" w:bidi="ar-SA"/>
        </w:rPr>
        <w:t xml:space="preserve"> </w:t>
      </w:r>
      <w:r w:rsidR="00BF160B" w:rsidRPr="00BF160B">
        <w:rPr>
          <w:rFonts w:eastAsia="Arial"/>
          <w:b/>
          <w:bCs/>
          <w:kern w:val="0"/>
          <w:sz w:val="28"/>
          <w:szCs w:val="28"/>
          <w:lang w:eastAsia="ru-RU" w:bidi="ar-SA"/>
        </w:rPr>
        <w:t>Результаты анализа показателей деятельности организации</w:t>
      </w:r>
    </w:p>
    <w:p w:rsidR="00FF1EB2" w:rsidRPr="00FF1EB2" w:rsidRDefault="00FF5D71" w:rsidP="00FF1EB2">
      <w:pPr>
        <w:widowControl/>
        <w:suppressAutoHyphens w:val="0"/>
        <w:spacing w:line="240" w:lineRule="auto"/>
        <w:jc w:val="center"/>
        <w:rPr>
          <w:rFonts w:eastAsia="Times New Roman"/>
          <w:kern w:val="0"/>
          <w:sz w:val="24"/>
          <w:szCs w:val="24"/>
          <w:lang w:eastAsia="ru-RU" w:bidi="ar-SA"/>
        </w:rPr>
      </w:pPr>
      <w:r>
        <w:rPr>
          <w:rFonts w:eastAsia="Times New Roman"/>
          <w:kern w:val="0"/>
          <w:sz w:val="24"/>
          <w:szCs w:val="24"/>
          <w:lang w:eastAsia="ru-RU" w:bidi="ar-SA"/>
        </w:rPr>
        <w:t xml:space="preserve"> </w:t>
      </w:r>
    </w:p>
    <w:p w:rsidR="00FF1EB2" w:rsidRPr="00FF1EB2" w:rsidRDefault="00E161EE" w:rsidP="000F044D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ru-RU" w:bidi="ar-SA"/>
        </w:rPr>
        <w:t xml:space="preserve">  </w:t>
      </w:r>
      <w:r w:rsidR="00FF1EB2" w:rsidRPr="00FF1EB2">
        <w:rPr>
          <w:rFonts w:eastAsia="Times New Roman"/>
          <w:kern w:val="0"/>
          <w:sz w:val="28"/>
          <w:szCs w:val="28"/>
          <w:lang w:eastAsia="ru-RU" w:bidi="ar-SA"/>
        </w:rPr>
        <w:t>Анализ деятельности де</w:t>
      </w:r>
      <w:r w:rsidR="00A12935">
        <w:rPr>
          <w:rFonts w:eastAsia="Times New Roman"/>
          <w:kern w:val="0"/>
          <w:sz w:val="28"/>
          <w:szCs w:val="28"/>
          <w:lang w:eastAsia="ru-RU" w:bidi="ar-SA"/>
        </w:rPr>
        <w:t>тского сада за 2018</w:t>
      </w:r>
      <w:r w:rsidR="000F044D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FF1EB2" w:rsidRPr="00FF1EB2">
        <w:rPr>
          <w:rFonts w:eastAsia="Times New Roman"/>
          <w:kern w:val="0"/>
          <w:sz w:val="28"/>
          <w:szCs w:val="28"/>
          <w:lang w:eastAsia="ru-RU" w:bidi="ar-SA"/>
        </w:rPr>
        <w:t>год выявил успешные пок</w:t>
      </w:r>
      <w:r w:rsidR="00FF5D71" w:rsidRPr="00FF5D71">
        <w:rPr>
          <w:rFonts w:eastAsia="Times New Roman"/>
          <w:kern w:val="0"/>
          <w:sz w:val="28"/>
          <w:szCs w:val="28"/>
          <w:lang w:eastAsia="ru-RU" w:bidi="ar-SA"/>
        </w:rPr>
        <w:t xml:space="preserve">азатели в деятельности </w:t>
      </w:r>
      <w:r w:rsidR="00FF1EB2" w:rsidRPr="00FF1EB2">
        <w:rPr>
          <w:rFonts w:eastAsia="Times New Roman"/>
          <w:kern w:val="0"/>
          <w:sz w:val="28"/>
          <w:szCs w:val="28"/>
          <w:lang w:eastAsia="ru-RU" w:bidi="ar-SA"/>
        </w:rPr>
        <w:t>ДОУ</w:t>
      </w:r>
      <w:r w:rsidR="00FF5D71" w:rsidRPr="00FF5D71">
        <w:rPr>
          <w:rFonts w:eastAsia="Times New Roman"/>
          <w:kern w:val="0"/>
          <w:sz w:val="28"/>
          <w:szCs w:val="28"/>
          <w:lang w:eastAsia="ru-RU" w:bidi="ar-SA"/>
        </w:rPr>
        <w:t>:</w:t>
      </w:r>
    </w:p>
    <w:p w:rsidR="00FF1EB2" w:rsidRPr="00FF1EB2" w:rsidRDefault="00FF1EB2" w:rsidP="000F044D">
      <w:pPr>
        <w:widowControl/>
        <w:suppressAutoHyphens w:val="0"/>
        <w:spacing w:line="240" w:lineRule="auto"/>
        <w:ind w:right="75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FF1EB2">
        <w:rPr>
          <w:rFonts w:eastAsia="Times New Roman"/>
          <w:kern w:val="0"/>
          <w:sz w:val="28"/>
          <w:szCs w:val="28"/>
          <w:lang w:eastAsia="ru-RU" w:bidi="ar-SA"/>
        </w:rPr>
        <w:t>*Учреждение функционирует в режиме развития.</w:t>
      </w:r>
    </w:p>
    <w:p w:rsidR="00FF1EB2" w:rsidRPr="00FF1EB2" w:rsidRDefault="00FF1EB2" w:rsidP="000F044D">
      <w:pPr>
        <w:widowControl/>
        <w:suppressAutoHyphens w:val="0"/>
        <w:spacing w:line="240" w:lineRule="auto"/>
        <w:ind w:right="75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FF1EB2">
        <w:rPr>
          <w:rFonts w:eastAsia="Times New Roman"/>
          <w:kern w:val="0"/>
          <w:sz w:val="28"/>
          <w:szCs w:val="28"/>
          <w:lang w:eastAsia="ru-RU" w:bidi="ar-SA"/>
        </w:rPr>
        <w:t>*Хороший уровень освоения детьми программы</w:t>
      </w:r>
      <w:r w:rsidR="00E161EE">
        <w:rPr>
          <w:rFonts w:eastAsia="Times New Roman"/>
          <w:kern w:val="0"/>
          <w:sz w:val="28"/>
          <w:szCs w:val="28"/>
          <w:lang w:eastAsia="ru-RU" w:bidi="ar-SA"/>
        </w:rPr>
        <w:t>.</w:t>
      </w:r>
      <w:r w:rsidRPr="00FF1EB2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</w:p>
    <w:p w:rsidR="00FF1EB2" w:rsidRPr="00FF1EB2" w:rsidRDefault="00FF1EB2" w:rsidP="000F044D">
      <w:pPr>
        <w:widowControl/>
        <w:suppressAutoHyphens w:val="0"/>
        <w:spacing w:line="240" w:lineRule="auto"/>
        <w:ind w:right="75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FF1EB2">
        <w:rPr>
          <w:rFonts w:eastAsia="Times New Roman"/>
          <w:kern w:val="0"/>
          <w:sz w:val="28"/>
          <w:szCs w:val="28"/>
          <w:lang w:eastAsia="ru-RU" w:bidi="ar-SA"/>
        </w:rPr>
        <w:t>*</w:t>
      </w:r>
      <w:r w:rsidR="00FF5D71" w:rsidRPr="00FF5D71">
        <w:rPr>
          <w:rFonts w:eastAsia="Times New Roman"/>
          <w:kern w:val="0"/>
          <w:sz w:val="28"/>
          <w:szCs w:val="28"/>
          <w:lang w:eastAsia="ru-RU" w:bidi="ar-SA"/>
        </w:rPr>
        <w:t xml:space="preserve">В </w:t>
      </w:r>
      <w:r w:rsidRPr="00FF1EB2">
        <w:rPr>
          <w:rFonts w:eastAsia="Times New Roman"/>
          <w:kern w:val="0"/>
          <w:sz w:val="28"/>
          <w:szCs w:val="28"/>
          <w:lang w:eastAsia="ru-RU" w:bidi="ar-SA"/>
        </w:rPr>
        <w:t>ДОУ сложился перспективный, творческий коллектив педагогов, имеющих потенциал к профессиональному росту и развитию.</w:t>
      </w:r>
    </w:p>
    <w:p w:rsidR="00340E0D" w:rsidRPr="00340E0D" w:rsidRDefault="00E161EE" w:rsidP="00E161EE">
      <w:pPr>
        <w:widowControl/>
        <w:suppressAutoHyphens w:val="0"/>
        <w:autoSpaceDE w:val="0"/>
        <w:autoSpaceDN w:val="0"/>
        <w:adjustRightInd w:val="0"/>
        <w:spacing w:line="240" w:lineRule="auto"/>
        <w:ind w:left="57" w:right="57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kern w:val="0"/>
          <w:sz w:val="28"/>
          <w:szCs w:val="28"/>
          <w:lang w:eastAsia="ru-RU" w:bidi="ar-SA"/>
        </w:rPr>
        <w:t xml:space="preserve"> </w:t>
      </w:r>
      <w:r w:rsidR="00FF1EB2" w:rsidRPr="00FF1EB2">
        <w:rPr>
          <w:rFonts w:eastAsia="Times New Roman"/>
          <w:kern w:val="0"/>
          <w:sz w:val="28"/>
          <w:szCs w:val="28"/>
          <w:lang w:eastAsia="ru-RU" w:bidi="ar-SA"/>
        </w:rPr>
        <w:t>Дошкольное учреждение эффективно работает, постоянно пополняется фонд детской и методической литературы, пособий и игрушек. Усилия педагогического коллектива и администрации направлены на сохранение и повышение имиджа ДОУ на рынке образовательных услуг.</w:t>
      </w:r>
    </w:p>
    <w:p w:rsidR="00BF160B" w:rsidRPr="00BF160B" w:rsidRDefault="000F044D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     </w:t>
      </w:r>
      <w:r w:rsidR="00B404C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r w:rsidR="00BF160B"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Анализ по</w:t>
      </w:r>
      <w:r w:rsidR="00E161EE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казателей указывает на то, что д</w:t>
      </w:r>
      <w:r w:rsidR="00BF160B"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етский сад имеет </w:t>
      </w:r>
      <w:proofErr w:type="gramStart"/>
      <w:r w:rsidR="00BF160B"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достаточную</w:t>
      </w:r>
      <w:proofErr w:type="gramEnd"/>
      <w:r w:rsidR="00BF160B"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BF160B" w:rsidRPr="00BF160B" w:rsidRDefault="00BF160B" w:rsidP="000F044D">
      <w:pPr>
        <w:widowControl/>
        <w:suppressAutoHyphens w:val="0"/>
        <w:spacing w:line="240" w:lineRule="auto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lastRenderedPageBreak/>
        <w:t xml:space="preserve">инфраструктуру, которая соответствует требованиям </w:t>
      </w:r>
      <w:hyperlink r:id="rId13" w:anchor="/document/99/499023522/" w:history="1">
        <w:proofErr w:type="spellStart"/>
        <w:r w:rsidRPr="00BF160B">
          <w:rPr>
            <w:rFonts w:eastAsia="Times New Roman"/>
            <w:kern w:val="0"/>
            <w:sz w:val="28"/>
            <w:szCs w:val="28"/>
            <w:lang w:eastAsia="ru-RU" w:bidi="ar-SA"/>
          </w:rPr>
          <w:t>СанПиН</w:t>
        </w:r>
        <w:proofErr w:type="spellEnd"/>
        <w:r w:rsidRPr="00BF160B">
          <w:rPr>
            <w:rFonts w:eastAsia="Times New Roman"/>
            <w:kern w:val="0"/>
            <w:sz w:val="28"/>
            <w:szCs w:val="28"/>
            <w:lang w:eastAsia="ru-RU" w:bidi="ar-SA"/>
          </w:rPr>
          <w:t xml:space="preserve"> 2.4.1.3049-13</w:t>
        </w:r>
      </w:hyperlink>
    </w:p>
    <w:p w:rsidR="00B404CE" w:rsidRDefault="00BF160B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  <w:r w:rsidRPr="00BF160B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</w:t>
      </w:r>
      <w:r w:rsidR="00CA72E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 xml:space="preserve">бъеме в соответствии с ФГОС </w:t>
      </w:r>
      <w:proofErr w:type="gramStart"/>
      <w:r w:rsidR="00CA72E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ДО</w:t>
      </w:r>
      <w:proofErr w:type="gramEnd"/>
      <w:r w:rsidR="00CA72E5">
        <w:rPr>
          <w:rFonts w:eastAsia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B404CE" w:rsidRPr="005B5066" w:rsidRDefault="00B404CE" w:rsidP="000F044D">
      <w:pPr>
        <w:widowControl/>
        <w:suppressAutoHyphens w:val="0"/>
        <w:spacing w:line="240" w:lineRule="auto"/>
        <w:jc w:val="both"/>
        <w:rPr>
          <w:rFonts w:eastAsia="Times New Roman"/>
          <w:color w:val="000000"/>
          <w:kern w:val="0"/>
          <w:sz w:val="28"/>
          <w:szCs w:val="28"/>
          <w:lang w:eastAsia="ru-RU" w:bidi="ar-SA"/>
        </w:rPr>
      </w:pPr>
    </w:p>
    <w:tbl>
      <w:tblPr>
        <w:tblStyle w:val="a6"/>
        <w:tblW w:w="0" w:type="auto"/>
        <w:tblInd w:w="108" w:type="dxa"/>
        <w:tblLook w:val="04A0"/>
      </w:tblPr>
      <w:tblGrid>
        <w:gridCol w:w="816"/>
        <w:gridCol w:w="7406"/>
        <w:gridCol w:w="1417"/>
      </w:tblGrid>
      <w:tr w:rsidR="00FF1EB2" w:rsidTr="009F4DED">
        <w:tc>
          <w:tcPr>
            <w:tcW w:w="816" w:type="dxa"/>
            <w:vAlign w:val="center"/>
          </w:tcPr>
          <w:p w:rsidR="00FF1EB2" w:rsidRPr="00904562" w:rsidRDefault="0090456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</w:pPr>
            <w:r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>№</w:t>
            </w:r>
            <w:r w:rsidR="00FF1EB2" w:rsidRPr="00904562"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 xml:space="preserve"> </w:t>
            </w:r>
            <w:proofErr w:type="spellStart"/>
            <w:proofErr w:type="gramStart"/>
            <w:r w:rsidR="00FF1EB2" w:rsidRPr="00904562"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>п</w:t>
            </w:r>
            <w:proofErr w:type="spellEnd"/>
            <w:proofErr w:type="gramEnd"/>
            <w:r w:rsidR="00FF1EB2" w:rsidRPr="00904562"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>/</w:t>
            </w:r>
            <w:proofErr w:type="spellStart"/>
            <w:r w:rsidR="00FF1EB2" w:rsidRPr="00904562"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>п</w:t>
            </w:r>
            <w:proofErr w:type="spellEnd"/>
          </w:p>
        </w:tc>
        <w:tc>
          <w:tcPr>
            <w:tcW w:w="7406" w:type="dxa"/>
            <w:vAlign w:val="center"/>
          </w:tcPr>
          <w:p w:rsidR="00FF1EB2" w:rsidRPr="00904562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</w:pPr>
            <w:r w:rsidRPr="00904562"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>Показатели</w:t>
            </w:r>
          </w:p>
        </w:tc>
        <w:tc>
          <w:tcPr>
            <w:tcW w:w="1417" w:type="dxa"/>
            <w:vAlign w:val="center"/>
          </w:tcPr>
          <w:p w:rsidR="00FF1EB2" w:rsidRPr="00904562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</w:pPr>
            <w:r w:rsidRPr="00904562">
              <w:rPr>
                <w:rFonts w:eastAsia="Times New Roman"/>
                <w:b/>
                <w:kern w:val="0"/>
                <w:sz w:val="24"/>
                <w:szCs w:val="24"/>
                <w:lang w:eastAsia="ru-RU" w:bidi="ar-SA"/>
              </w:rPr>
              <w:t>Единица измерения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before="100" w:beforeAutospacing="1" w:after="100" w:afterAutospacing="1"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</w:t>
            </w:r>
          </w:p>
        </w:tc>
        <w:tc>
          <w:tcPr>
            <w:tcW w:w="7406" w:type="dxa"/>
            <w:vAlign w:val="center"/>
          </w:tcPr>
          <w:p w:rsidR="000362F8" w:rsidRPr="000362F8" w:rsidRDefault="00FF1EB2" w:rsidP="009F4DED">
            <w:pPr>
              <w:widowControl/>
              <w:suppressAutoHyphens w:val="0"/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5B5066">
              <w:rPr>
                <w:rFonts w:eastAsia="Times New Roman"/>
                <w:b/>
                <w:kern w:val="0"/>
                <w:sz w:val="28"/>
                <w:szCs w:val="28"/>
                <w:lang w:eastAsia="ru-RU" w:bidi="ar-SA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3</w:t>
            </w:r>
            <w:r w:rsidR="00FF1EB2"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 xml:space="preserve">В </w:t>
            </w:r>
            <w:proofErr w:type="gramStart"/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режиме полного дня</w:t>
            </w:r>
            <w:proofErr w:type="gramEnd"/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 xml:space="preserve"> (8 - 12 часов)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30 </w:t>
            </w:r>
            <w:r w:rsidR="00FF1EB2"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1.1.4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1 ребенок 3%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29 детей 97%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1.4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30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человек/ 100%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1.4.1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 xml:space="preserve">В </w:t>
            </w:r>
            <w:proofErr w:type="gramStart"/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режиме полного дня</w:t>
            </w:r>
            <w:proofErr w:type="gramEnd"/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 xml:space="preserve"> (8 - 12 часов)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30 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человек/ 100%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1.4.2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1.4.3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 w:rsidRPr="000563E0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1.5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1.5.1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1.5.2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1.5.3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По присмотру и уходу</w:t>
            </w:r>
          </w:p>
        </w:tc>
        <w:tc>
          <w:tcPr>
            <w:tcW w:w="1417" w:type="dxa"/>
          </w:tcPr>
          <w:p w:rsidR="00FF1EB2" w:rsidRPr="000563E0" w:rsidRDefault="00A12935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1.6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20 дней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1.7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2 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человек</w:t>
            </w: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а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1.7.1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1.7.2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0 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1.7.3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1.7.4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2 человека 100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1.8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1.8.1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Высшая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1.8.2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Первая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lastRenderedPageBreak/>
              <w:t>1.9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1.9.1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До 5 лет</w:t>
            </w:r>
          </w:p>
        </w:tc>
        <w:tc>
          <w:tcPr>
            <w:tcW w:w="1417" w:type="dxa"/>
          </w:tcPr>
          <w:p w:rsidR="00FF1EB2" w:rsidRPr="000563E0" w:rsidRDefault="007B3074" w:rsidP="007B3074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1 человек/ 50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1.9.2</w:t>
            </w:r>
          </w:p>
        </w:tc>
        <w:tc>
          <w:tcPr>
            <w:tcW w:w="7406" w:type="dxa"/>
            <w:vAlign w:val="center"/>
          </w:tcPr>
          <w:p w:rsidR="00FF1EB2" w:rsidRPr="00BD3990" w:rsidRDefault="007B3074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Свыше 2</w:t>
            </w:r>
            <w:r w:rsidR="00FF1EB2"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0 лет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1 человек/ 50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1.10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 человек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proofErr w:type="gramStart"/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3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человек</w:t>
            </w: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а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/ </w:t>
            </w: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100%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FF1EB2" w:rsidRPr="000563E0" w:rsidRDefault="007B3074" w:rsidP="007B3074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3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 человек</w:t>
            </w: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а</w:t>
            </w:r>
            <w:r w:rsidR="00FF1EB2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 100%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1.14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</w:tcPr>
          <w:p w:rsidR="00FF1EB2" w:rsidRPr="000563E0" w:rsidRDefault="00FF1EB2" w:rsidP="007B3074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1 человек/  </w:t>
            </w:r>
            <w:r w:rsidR="007B3074"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15</w:t>
            </w: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 xml:space="preserve"> детей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Музыкального руководителя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да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Учителя-логопеда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1.15.4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Логопеда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1.15.5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Учителя-дефектолога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1.15.6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Педагога-психолога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FF5D71">
            <w:pPr>
              <w:widowControl/>
              <w:suppressAutoHyphens w:val="0"/>
              <w:spacing w:before="100" w:beforeAutospacing="1" w:after="100" w:afterAutospacing="1"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2.</w:t>
            </w:r>
          </w:p>
        </w:tc>
        <w:tc>
          <w:tcPr>
            <w:tcW w:w="7406" w:type="dxa"/>
            <w:vAlign w:val="center"/>
          </w:tcPr>
          <w:p w:rsidR="00FF1EB2" w:rsidRPr="000362F8" w:rsidRDefault="00FF1EB2" w:rsidP="009F4DED">
            <w:pPr>
              <w:widowControl/>
              <w:suppressAutoHyphens w:val="0"/>
              <w:spacing w:before="100" w:beforeAutospacing="1" w:after="100" w:afterAutospacing="1" w:line="360" w:lineRule="auto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 w:bidi="ar-SA"/>
              </w:rPr>
            </w:pPr>
            <w:r w:rsidRPr="000362F8">
              <w:rPr>
                <w:rFonts w:eastAsia="Times New Roman"/>
                <w:b/>
                <w:kern w:val="0"/>
                <w:sz w:val="28"/>
                <w:szCs w:val="28"/>
                <w:lang w:eastAsia="ru-RU" w:bidi="ar-SA"/>
              </w:rPr>
              <w:t>Инфраструктура</w:t>
            </w:r>
          </w:p>
        </w:tc>
        <w:tc>
          <w:tcPr>
            <w:tcW w:w="1417" w:type="dxa"/>
          </w:tcPr>
          <w:p w:rsidR="00FF1EB2" w:rsidRPr="000563E0" w:rsidRDefault="00FF1EB2" w:rsidP="00FF5D71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2.1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FF1EB2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374 кв.м.</w:t>
            </w:r>
          </w:p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2 кв</w:t>
            </w:r>
            <w:proofErr w:type="gramStart"/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.м</w:t>
            </w:r>
            <w:proofErr w:type="gramEnd"/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/на               1 ребенка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2.2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0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2.3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2.4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Наличие музыкального зала</w:t>
            </w:r>
          </w:p>
        </w:tc>
        <w:tc>
          <w:tcPr>
            <w:tcW w:w="1417" w:type="dxa"/>
          </w:tcPr>
          <w:p w:rsidR="00FF1EB2" w:rsidRPr="000563E0" w:rsidRDefault="007B3074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нет</w:t>
            </w:r>
          </w:p>
        </w:tc>
      </w:tr>
      <w:tr w:rsidR="00FF1EB2" w:rsidTr="009F4DED">
        <w:tc>
          <w:tcPr>
            <w:tcW w:w="81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2.5</w:t>
            </w:r>
          </w:p>
        </w:tc>
        <w:tc>
          <w:tcPr>
            <w:tcW w:w="7406" w:type="dxa"/>
            <w:vAlign w:val="center"/>
          </w:tcPr>
          <w:p w:rsidR="00FF1EB2" w:rsidRPr="00BD3990" w:rsidRDefault="00FF1EB2" w:rsidP="009F4DED">
            <w:pPr>
              <w:widowControl/>
              <w:suppressAutoHyphens w:val="0"/>
              <w:spacing w:line="240" w:lineRule="auto"/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</w:pPr>
            <w:r w:rsidRPr="00BD3990">
              <w:rPr>
                <w:rFonts w:eastAsia="Times New Roman"/>
                <w:kern w:val="0"/>
                <w:sz w:val="24"/>
                <w:szCs w:val="24"/>
                <w:lang w:eastAsia="ru-RU" w:bidi="ar-SA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FF1EB2" w:rsidRPr="000563E0" w:rsidRDefault="00FF1EB2" w:rsidP="009F4DED">
            <w:pPr>
              <w:widowControl/>
              <w:suppressAutoHyphens w:val="0"/>
              <w:spacing w:line="240" w:lineRule="auto"/>
              <w:jc w:val="center"/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</w:pPr>
            <w:r>
              <w:rPr>
                <w:rFonts w:eastAsia="Times New Roman"/>
                <w:kern w:val="0"/>
                <w:sz w:val="24"/>
                <w:szCs w:val="24"/>
                <w:lang w:eastAsia="en-US" w:bidi="ar-SA"/>
              </w:rPr>
              <w:t>да</w:t>
            </w:r>
          </w:p>
        </w:tc>
      </w:tr>
    </w:tbl>
    <w:p w:rsidR="00FF1EB2" w:rsidRPr="00BD3990" w:rsidRDefault="00FF1EB2" w:rsidP="00FF1EB2">
      <w:pPr>
        <w:widowControl/>
        <w:suppressAutoHyphens w:val="0"/>
        <w:spacing w:line="240" w:lineRule="auto"/>
        <w:rPr>
          <w:rFonts w:eastAsia="Times New Roman"/>
          <w:kern w:val="0"/>
          <w:sz w:val="24"/>
          <w:szCs w:val="24"/>
          <w:lang w:eastAsia="en-US" w:bidi="ar-SA"/>
        </w:rPr>
      </w:pPr>
    </w:p>
    <w:p w:rsidR="00FF1EB2" w:rsidRDefault="00FF1EB2" w:rsidP="00FF1EB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line="240" w:lineRule="auto"/>
        <w:jc w:val="both"/>
        <w:rPr>
          <w:rFonts w:eastAsia="Times New Roman"/>
          <w:kern w:val="0"/>
          <w:sz w:val="24"/>
          <w:szCs w:val="24"/>
          <w:lang w:bidi="ar-SA"/>
        </w:rPr>
      </w:pPr>
    </w:p>
    <w:p w:rsidR="00F61820" w:rsidRPr="001822F1" w:rsidRDefault="00F61820" w:rsidP="001A68EC">
      <w:pPr>
        <w:widowControl/>
        <w:suppressAutoHyphens w:val="0"/>
        <w:spacing w:after="200" w:line="276" w:lineRule="auto"/>
        <w:jc w:val="center"/>
        <w:rPr>
          <w:sz w:val="28"/>
          <w:szCs w:val="28"/>
        </w:rPr>
      </w:pPr>
    </w:p>
    <w:sectPr w:rsidR="00F61820" w:rsidRPr="001822F1" w:rsidSect="00C2231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EC6" w:rsidRDefault="00990EC6" w:rsidP="00573AC7">
      <w:pPr>
        <w:spacing w:line="240" w:lineRule="auto"/>
      </w:pPr>
      <w:r>
        <w:separator/>
      </w:r>
    </w:p>
  </w:endnote>
  <w:endnote w:type="continuationSeparator" w:id="0">
    <w:p w:rsidR="00990EC6" w:rsidRDefault="00990EC6" w:rsidP="00573A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EC6" w:rsidRDefault="00990EC6" w:rsidP="00573AC7">
      <w:pPr>
        <w:spacing w:line="240" w:lineRule="auto"/>
      </w:pPr>
      <w:r>
        <w:separator/>
      </w:r>
    </w:p>
  </w:footnote>
  <w:footnote w:type="continuationSeparator" w:id="0">
    <w:p w:rsidR="00990EC6" w:rsidRDefault="00990EC6" w:rsidP="00573A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Arial"/>
        <w:b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C"/>
    <w:multiLevelType w:val="single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-77"/>
        </w:tabs>
        <w:ind w:left="1069" w:hanging="360"/>
      </w:pPr>
      <w:rPr>
        <w:rFonts w:ascii="Wingdings" w:hAnsi="Wingdings" w:cs="Wingdings"/>
      </w:r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5CFD"/>
    <w:multiLevelType w:val="hybridMultilevel"/>
    <w:tmpl w:val="457E7AD2"/>
    <w:lvl w:ilvl="0" w:tplc="4E7C3F28">
      <w:start w:val="1"/>
      <w:numFmt w:val="bullet"/>
      <w:lvlText w:val=""/>
      <w:lvlJc w:val="left"/>
    </w:lvl>
    <w:lvl w:ilvl="1" w:tplc="65640ED2">
      <w:numFmt w:val="decimal"/>
      <w:lvlText w:val=""/>
      <w:lvlJc w:val="left"/>
    </w:lvl>
    <w:lvl w:ilvl="2" w:tplc="F894DC96">
      <w:numFmt w:val="decimal"/>
      <w:lvlText w:val=""/>
      <w:lvlJc w:val="left"/>
    </w:lvl>
    <w:lvl w:ilvl="3" w:tplc="0906691A">
      <w:numFmt w:val="decimal"/>
      <w:lvlText w:val=""/>
      <w:lvlJc w:val="left"/>
    </w:lvl>
    <w:lvl w:ilvl="4" w:tplc="6E702386">
      <w:numFmt w:val="decimal"/>
      <w:lvlText w:val=""/>
      <w:lvlJc w:val="left"/>
    </w:lvl>
    <w:lvl w:ilvl="5" w:tplc="238ABDB6">
      <w:numFmt w:val="decimal"/>
      <w:lvlText w:val=""/>
      <w:lvlJc w:val="left"/>
    </w:lvl>
    <w:lvl w:ilvl="6" w:tplc="6D1055DA">
      <w:numFmt w:val="decimal"/>
      <w:lvlText w:val=""/>
      <w:lvlJc w:val="left"/>
    </w:lvl>
    <w:lvl w:ilvl="7" w:tplc="E830F980">
      <w:numFmt w:val="decimal"/>
      <w:lvlText w:val=""/>
      <w:lvlJc w:val="left"/>
    </w:lvl>
    <w:lvl w:ilvl="8" w:tplc="4C6C3D5E">
      <w:numFmt w:val="decimal"/>
      <w:lvlText w:val=""/>
      <w:lvlJc w:val="left"/>
    </w:lvl>
  </w:abstractNum>
  <w:abstractNum w:abstractNumId="5">
    <w:nsid w:val="030159CD"/>
    <w:multiLevelType w:val="hybridMultilevel"/>
    <w:tmpl w:val="C242D4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6C393A"/>
    <w:multiLevelType w:val="hybridMultilevel"/>
    <w:tmpl w:val="9DAE87B0"/>
    <w:lvl w:ilvl="0" w:tplc="32568FC2">
      <w:start w:val="2"/>
      <w:numFmt w:val="upperRoman"/>
      <w:lvlText w:val="%1."/>
      <w:lvlJc w:val="left"/>
      <w:pPr>
        <w:ind w:left="1800" w:hanging="72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D2C45B8"/>
    <w:multiLevelType w:val="hybridMultilevel"/>
    <w:tmpl w:val="25966AC8"/>
    <w:lvl w:ilvl="0" w:tplc="EF9CBEFA">
      <w:start w:val="1"/>
      <w:numFmt w:val="decimal"/>
      <w:lvlText w:val="%1."/>
      <w:lvlJc w:val="left"/>
      <w:pPr>
        <w:ind w:left="1080" w:hanging="720"/>
      </w:pPr>
      <w:rPr>
        <w:rFonts w:ascii="Times New Roman" w:eastAsia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8293A"/>
    <w:multiLevelType w:val="hybridMultilevel"/>
    <w:tmpl w:val="FB62A81E"/>
    <w:lvl w:ilvl="0" w:tplc="8F4E1214">
      <w:start w:val="5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34D2"/>
    <w:rsid w:val="00034D4B"/>
    <w:rsid w:val="000362F8"/>
    <w:rsid w:val="00042D5E"/>
    <w:rsid w:val="00051252"/>
    <w:rsid w:val="00054353"/>
    <w:rsid w:val="00090386"/>
    <w:rsid w:val="00091D47"/>
    <w:rsid w:val="00097435"/>
    <w:rsid w:val="000F044D"/>
    <w:rsid w:val="000F2131"/>
    <w:rsid w:val="00103CC0"/>
    <w:rsid w:val="00156727"/>
    <w:rsid w:val="00161E14"/>
    <w:rsid w:val="001658D9"/>
    <w:rsid w:val="001658DA"/>
    <w:rsid w:val="001679AA"/>
    <w:rsid w:val="00170B09"/>
    <w:rsid w:val="001718FA"/>
    <w:rsid w:val="001822F1"/>
    <w:rsid w:val="00186EA1"/>
    <w:rsid w:val="00187F8C"/>
    <w:rsid w:val="00197530"/>
    <w:rsid w:val="001A68EC"/>
    <w:rsid w:val="001B5642"/>
    <w:rsid w:val="001C2500"/>
    <w:rsid w:val="001C4179"/>
    <w:rsid w:val="001C551D"/>
    <w:rsid w:val="001E3697"/>
    <w:rsid w:val="002940E4"/>
    <w:rsid w:val="002B333A"/>
    <w:rsid w:val="002C11EB"/>
    <w:rsid w:val="002C201B"/>
    <w:rsid w:val="002C531F"/>
    <w:rsid w:val="002C59C9"/>
    <w:rsid w:val="002F54FE"/>
    <w:rsid w:val="003034D3"/>
    <w:rsid w:val="00317DD9"/>
    <w:rsid w:val="0033309E"/>
    <w:rsid w:val="00340E0D"/>
    <w:rsid w:val="0037393A"/>
    <w:rsid w:val="00374BA1"/>
    <w:rsid w:val="00375CB5"/>
    <w:rsid w:val="003938AC"/>
    <w:rsid w:val="003D453F"/>
    <w:rsid w:val="003F5936"/>
    <w:rsid w:val="00413766"/>
    <w:rsid w:val="004235D9"/>
    <w:rsid w:val="004428AB"/>
    <w:rsid w:val="00442B6F"/>
    <w:rsid w:val="00461F33"/>
    <w:rsid w:val="00474C79"/>
    <w:rsid w:val="00492FDD"/>
    <w:rsid w:val="004A6773"/>
    <w:rsid w:val="004B69F2"/>
    <w:rsid w:val="004E4F4E"/>
    <w:rsid w:val="00502AF0"/>
    <w:rsid w:val="00512504"/>
    <w:rsid w:val="00512616"/>
    <w:rsid w:val="00541F70"/>
    <w:rsid w:val="00543190"/>
    <w:rsid w:val="00557273"/>
    <w:rsid w:val="00573AC7"/>
    <w:rsid w:val="00583968"/>
    <w:rsid w:val="0058531F"/>
    <w:rsid w:val="005A302F"/>
    <w:rsid w:val="005A76CF"/>
    <w:rsid w:val="005B5066"/>
    <w:rsid w:val="005B57C7"/>
    <w:rsid w:val="005C3A1C"/>
    <w:rsid w:val="005E7EB5"/>
    <w:rsid w:val="005F3080"/>
    <w:rsid w:val="006047F6"/>
    <w:rsid w:val="00615482"/>
    <w:rsid w:val="006251FF"/>
    <w:rsid w:val="00631C2B"/>
    <w:rsid w:val="00653074"/>
    <w:rsid w:val="006567D1"/>
    <w:rsid w:val="00671F23"/>
    <w:rsid w:val="00674EE1"/>
    <w:rsid w:val="0067593F"/>
    <w:rsid w:val="00686DE1"/>
    <w:rsid w:val="006C6C19"/>
    <w:rsid w:val="006E2DAF"/>
    <w:rsid w:val="006F0879"/>
    <w:rsid w:val="006F550B"/>
    <w:rsid w:val="00703380"/>
    <w:rsid w:val="00711758"/>
    <w:rsid w:val="007163CB"/>
    <w:rsid w:val="00725F32"/>
    <w:rsid w:val="007369E0"/>
    <w:rsid w:val="0075419D"/>
    <w:rsid w:val="0077373E"/>
    <w:rsid w:val="00797E54"/>
    <w:rsid w:val="007B3074"/>
    <w:rsid w:val="007C2210"/>
    <w:rsid w:val="007F004F"/>
    <w:rsid w:val="00804CA7"/>
    <w:rsid w:val="00823D27"/>
    <w:rsid w:val="008402FF"/>
    <w:rsid w:val="00840DDD"/>
    <w:rsid w:val="00847BAE"/>
    <w:rsid w:val="008663F8"/>
    <w:rsid w:val="008973C9"/>
    <w:rsid w:val="008A2135"/>
    <w:rsid w:val="008A3B9D"/>
    <w:rsid w:val="008B2D26"/>
    <w:rsid w:val="008D1372"/>
    <w:rsid w:val="008D6630"/>
    <w:rsid w:val="00904562"/>
    <w:rsid w:val="0091301D"/>
    <w:rsid w:val="00916F6C"/>
    <w:rsid w:val="009264CD"/>
    <w:rsid w:val="009427F8"/>
    <w:rsid w:val="00944928"/>
    <w:rsid w:val="00962667"/>
    <w:rsid w:val="0096706C"/>
    <w:rsid w:val="00970FDD"/>
    <w:rsid w:val="009749EB"/>
    <w:rsid w:val="009807FF"/>
    <w:rsid w:val="009841A7"/>
    <w:rsid w:val="00990EC6"/>
    <w:rsid w:val="009F0888"/>
    <w:rsid w:val="009F4DED"/>
    <w:rsid w:val="00A12935"/>
    <w:rsid w:val="00A21CB0"/>
    <w:rsid w:val="00A258FC"/>
    <w:rsid w:val="00A5295D"/>
    <w:rsid w:val="00A60689"/>
    <w:rsid w:val="00A73018"/>
    <w:rsid w:val="00A82878"/>
    <w:rsid w:val="00A973A4"/>
    <w:rsid w:val="00AC0276"/>
    <w:rsid w:val="00AC178B"/>
    <w:rsid w:val="00AC3F82"/>
    <w:rsid w:val="00AD137D"/>
    <w:rsid w:val="00AD1AF9"/>
    <w:rsid w:val="00AD67F1"/>
    <w:rsid w:val="00B05D75"/>
    <w:rsid w:val="00B067AE"/>
    <w:rsid w:val="00B20EA6"/>
    <w:rsid w:val="00B234D2"/>
    <w:rsid w:val="00B25579"/>
    <w:rsid w:val="00B36305"/>
    <w:rsid w:val="00B404CE"/>
    <w:rsid w:val="00B41102"/>
    <w:rsid w:val="00B4425B"/>
    <w:rsid w:val="00B55203"/>
    <w:rsid w:val="00B6091F"/>
    <w:rsid w:val="00B61454"/>
    <w:rsid w:val="00B72D33"/>
    <w:rsid w:val="00B930AD"/>
    <w:rsid w:val="00B95868"/>
    <w:rsid w:val="00BA6E89"/>
    <w:rsid w:val="00BE733D"/>
    <w:rsid w:val="00BF160B"/>
    <w:rsid w:val="00C10763"/>
    <w:rsid w:val="00C2231B"/>
    <w:rsid w:val="00C24FB0"/>
    <w:rsid w:val="00C33B0F"/>
    <w:rsid w:val="00C36FE5"/>
    <w:rsid w:val="00C45C1A"/>
    <w:rsid w:val="00C4701D"/>
    <w:rsid w:val="00C617D1"/>
    <w:rsid w:val="00C85E80"/>
    <w:rsid w:val="00CA72E5"/>
    <w:rsid w:val="00CB709A"/>
    <w:rsid w:val="00CD4E79"/>
    <w:rsid w:val="00CE65A0"/>
    <w:rsid w:val="00D00245"/>
    <w:rsid w:val="00D42970"/>
    <w:rsid w:val="00D50466"/>
    <w:rsid w:val="00D5513B"/>
    <w:rsid w:val="00D679CE"/>
    <w:rsid w:val="00D811E2"/>
    <w:rsid w:val="00D8374C"/>
    <w:rsid w:val="00DA678A"/>
    <w:rsid w:val="00DE77FB"/>
    <w:rsid w:val="00E161EE"/>
    <w:rsid w:val="00E1689D"/>
    <w:rsid w:val="00E5775B"/>
    <w:rsid w:val="00E86A0C"/>
    <w:rsid w:val="00E9370B"/>
    <w:rsid w:val="00ED46AF"/>
    <w:rsid w:val="00EE05F3"/>
    <w:rsid w:val="00F01AAC"/>
    <w:rsid w:val="00F025EC"/>
    <w:rsid w:val="00F06897"/>
    <w:rsid w:val="00F4478B"/>
    <w:rsid w:val="00F47A63"/>
    <w:rsid w:val="00F60CC0"/>
    <w:rsid w:val="00F61820"/>
    <w:rsid w:val="00F61D38"/>
    <w:rsid w:val="00F74CF2"/>
    <w:rsid w:val="00F91271"/>
    <w:rsid w:val="00F95358"/>
    <w:rsid w:val="00FA5107"/>
    <w:rsid w:val="00FA66D5"/>
    <w:rsid w:val="00FB2974"/>
    <w:rsid w:val="00FD7355"/>
    <w:rsid w:val="00FE22BE"/>
    <w:rsid w:val="00FF1EB2"/>
    <w:rsid w:val="00FF47D0"/>
    <w:rsid w:val="00FF4E5D"/>
    <w:rsid w:val="00FF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E5D"/>
    <w:pPr>
      <w:widowControl w:val="0"/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F4E5D"/>
    <w:rPr>
      <w:b/>
      <w:bCs/>
    </w:rPr>
  </w:style>
  <w:style w:type="paragraph" w:customStyle="1" w:styleId="a4">
    <w:name w:val="Содержимое таблицы"/>
    <w:basedOn w:val="a"/>
    <w:rsid w:val="00FF4E5D"/>
    <w:pPr>
      <w:suppressLineNumbers/>
    </w:pPr>
  </w:style>
  <w:style w:type="paragraph" w:styleId="a5">
    <w:name w:val="List Paragraph"/>
    <w:basedOn w:val="a"/>
    <w:uiPriority w:val="34"/>
    <w:qFormat/>
    <w:rsid w:val="001E3697"/>
    <w:pPr>
      <w:ind w:left="720"/>
      <w:contextualSpacing/>
    </w:pPr>
    <w:rPr>
      <w:rFonts w:cs="Mangal"/>
      <w:szCs w:val="18"/>
    </w:rPr>
  </w:style>
  <w:style w:type="table" w:styleId="a6">
    <w:name w:val="Table Grid"/>
    <w:basedOn w:val="a1"/>
    <w:uiPriority w:val="59"/>
    <w:rsid w:val="001E3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1261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512616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Textbody">
    <w:name w:val="Text body"/>
    <w:basedOn w:val="a"/>
    <w:rsid w:val="00ED46AF"/>
    <w:pPr>
      <w:autoSpaceDN w:val="0"/>
      <w:spacing w:after="120" w:line="240" w:lineRule="auto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6"/>
    <w:uiPriority w:val="59"/>
    <w:rsid w:val="00840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573AC7"/>
    <w:pPr>
      <w:tabs>
        <w:tab w:val="center" w:pos="4677"/>
        <w:tab w:val="right" w:pos="9355"/>
      </w:tabs>
      <w:spacing w:line="240" w:lineRule="auto"/>
    </w:pPr>
    <w:rPr>
      <w:rFonts w:cs="Mangal"/>
      <w:szCs w:val="18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73AC7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  <w:style w:type="paragraph" w:styleId="ab">
    <w:name w:val="footer"/>
    <w:basedOn w:val="a"/>
    <w:link w:val="ac"/>
    <w:uiPriority w:val="99"/>
    <w:semiHidden/>
    <w:unhideWhenUsed/>
    <w:rsid w:val="00573AC7"/>
    <w:pPr>
      <w:tabs>
        <w:tab w:val="center" w:pos="4677"/>
        <w:tab w:val="right" w:pos="9355"/>
      </w:tabs>
      <w:spacing w:line="240" w:lineRule="auto"/>
    </w:pPr>
    <w:rPr>
      <w:rFonts w:cs="Mangal"/>
      <w:szCs w:val="18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573AC7"/>
    <w:rPr>
      <w:rFonts w:ascii="Times New Roman" w:eastAsia="Lucida Sans Unicode" w:hAnsi="Times New Roman" w:cs="Mangal"/>
      <w:kern w:val="1"/>
      <w:sz w:val="20"/>
      <w:szCs w:val="18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E5D"/>
    <w:pPr>
      <w:widowControl w:val="0"/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0"/>
      <w:szCs w:val="20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F4E5D"/>
    <w:rPr>
      <w:b/>
      <w:bCs/>
    </w:rPr>
  </w:style>
  <w:style w:type="paragraph" w:customStyle="1" w:styleId="a4">
    <w:name w:val="Содержимое таблицы"/>
    <w:basedOn w:val="a"/>
    <w:rsid w:val="00FF4E5D"/>
    <w:pPr>
      <w:suppressLineNumbers/>
    </w:pPr>
  </w:style>
  <w:style w:type="paragraph" w:styleId="a5">
    <w:name w:val="List Paragraph"/>
    <w:basedOn w:val="a"/>
    <w:uiPriority w:val="34"/>
    <w:qFormat/>
    <w:rsid w:val="001E3697"/>
    <w:pPr>
      <w:ind w:left="720"/>
      <w:contextualSpacing/>
    </w:pPr>
    <w:rPr>
      <w:rFonts w:cs="Mangal"/>
      <w:szCs w:val="18"/>
    </w:rPr>
  </w:style>
  <w:style w:type="table" w:styleId="a6">
    <w:name w:val="Table Grid"/>
    <w:basedOn w:val="a1"/>
    <w:uiPriority w:val="59"/>
    <w:rsid w:val="001E3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51261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512616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customStyle="1" w:styleId="Textbody">
    <w:name w:val="Text body"/>
    <w:basedOn w:val="a"/>
    <w:rsid w:val="00ED46AF"/>
    <w:pPr>
      <w:autoSpaceDN w:val="0"/>
      <w:spacing w:after="120" w:line="240" w:lineRule="auto"/>
      <w:textAlignment w:val="baseline"/>
    </w:pPr>
    <w:rPr>
      <w:rFonts w:eastAsia="Andale Sans UI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6"/>
    <w:uiPriority w:val="59"/>
    <w:rsid w:val="00840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vip.1obraz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vip.1obraz.ru/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AFB53-D91F-4147-B0C7-BC925495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12</Pages>
  <Words>3885</Words>
  <Characters>22146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 Соловушка</dc:creator>
  <cp:lastModifiedBy>споап</cp:lastModifiedBy>
  <cp:revision>42</cp:revision>
  <dcterms:created xsi:type="dcterms:W3CDTF">2018-06-28T06:00:00Z</dcterms:created>
  <dcterms:modified xsi:type="dcterms:W3CDTF">2019-04-10T05:59:00Z</dcterms:modified>
</cp:coreProperties>
</file>